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360" w:lineRule="auto"/>
        <w:jc w:val="both"/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附件</w:t>
      </w:r>
    </w:p>
    <w:p>
      <w:pPr>
        <w:pStyle w:val="3"/>
        <w:keepNext w:val="0"/>
        <w:widowControl w:val="0"/>
        <w:spacing w:after="0" w:line="360" w:lineRule="auto"/>
        <w:jc w:val="center"/>
        <w:rPr>
          <w:rFonts w:ascii="宋体" w:hAnsi="宋体" w:cstheme="minorBidi"/>
          <w:b w:val="0"/>
          <w:kern w:val="2"/>
          <w:sz w:val="44"/>
          <w:szCs w:val="44"/>
        </w:rPr>
      </w:pPr>
      <w:r>
        <w:rPr>
          <w:rFonts w:hint="eastAsia" w:ascii="宋体" w:hAnsi="宋体" w:cstheme="minorBidi"/>
          <w:b w:val="0"/>
          <w:kern w:val="2"/>
          <w:sz w:val="44"/>
          <w:szCs w:val="44"/>
        </w:rPr>
        <w:t>申报确认函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widowControl w:val="0"/>
        <w:spacing w:line="360" w:lineRule="auto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致漯河银鸽实业集团有限公司管</w:t>
      </w:r>
      <w:bookmarkStart w:id="0" w:name="_GoBack"/>
      <w:bookmarkEnd w:id="0"/>
      <w:r>
        <w:rPr>
          <w:rFonts w:hint="eastAsia" w:ascii="仿宋" w:hAnsi="仿宋" w:eastAsia="仿宋" w:cstheme="minorBidi"/>
          <w:kern w:val="2"/>
          <w:sz w:val="32"/>
          <w:szCs w:val="32"/>
        </w:rPr>
        <w:t>理人：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本机构确认，有意向根据《关于漯河银鸽实业集团有限公司审计机构</w:t>
      </w:r>
      <w:r>
        <w:rPr>
          <w:rFonts w:hint="eastAsia" w:ascii="仿宋" w:hAnsi="仿宋" w:eastAsia="仿宋" w:cstheme="minorBidi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评估机构竞争选任的公告》申报漯河银鸽实业集团有限公司破产项目的</w:t>
      </w:r>
      <w:r>
        <w:rPr>
          <w:rFonts w:ascii="仿宋" w:hAnsi="仿宋" w:eastAsia="仿宋" w:cstheme="minorBidi"/>
          <w:kern w:val="2"/>
          <w:sz w:val="32"/>
          <w:szCs w:val="32"/>
        </w:rPr>
        <w:t>____________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（审计机构/评估机构），并确认以下邮箱:_</w:t>
      </w:r>
      <w:r>
        <w:rPr>
          <w:rFonts w:ascii="仿宋" w:hAnsi="仿宋" w:eastAsia="仿宋" w:cstheme="minorBidi"/>
          <w:kern w:val="2"/>
          <w:sz w:val="32"/>
          <w:szCs w:val="32"/>
        </w:rPr>
        <w:t>_______________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作为接收管理人《关于漯河银鸽实业集团有限公司审计机构竞争选任的详细磋商文件》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或《关于漯河银鸽实业集团有限公司评估机构竞争选任的详细磋商文件》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的指定邮箱。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联系人: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联系电话：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" w:hAnsi="仿宋" w:eastAsia="仿宋" w:cstheme="minorBidi"/>
          <w:kern w:val="2"/>
          <w:sz w:val="32"/>
          <w:szCs w:val="32"/>
        </w:rPr>
      </w:pPr>
    </w:p>
    <w:p>
      <w:pPr>
        <w:widowControl w:val="0"/>
        <w:spacing w:line="360" w:lineRule="auto"/>
        <w:ind w:firstLine="640" w:firstLineChars="200"/>
        <w:jc w:val="righ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 xml:space="preserve">申报机构： </w:t>
      </w:r>
      <w:r>
        <w:rPr>
          <w:rFonts w:ascii="仿宋" w:hAnsi="仿宋" w:eastAsia="仿宋" w:cstheme="minorBidi"/>
          <w:kern w:val="2"/>
          <w:sz w:val="32"/>
          <w:szCs w:val="32"/>
        </w:rPr>
        <w:t xml:space="preserve">                 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（盖章）</w:t>
      </w:r>
    </w:p>
    <w:p>
      <w:pPr>
        <w:widowControl w:val="0"/>
        <w:spacing w:line="360" w:lineRule="auto"/>
        <w:ind w:firstLine="640" w:firstLineChars="200"/>
        <w:jc w:val="righ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2</w:t>
      </w:r>
      <w:r>
        <w:rPr>
          <w:rFonts w:ascii="仿宋" w:hAnsi="仿宋" w:eastAsia="仿宋" w:cstheme="minorBidi"/>
          <w:kern w:val="2"/>
          <w:sz w:val="32"/>
          <w:szCs w:val="32"/>
        </w:rPr>
        <w:t>021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年</w:t>
      </w:r>
      <w:r>
        <w:rPr>
          <w:rFonts w:ascii="仿宋" w:hAnsi="仿宋" w:eastAsia="仿宋" w:cstheme="minorBidi"/>
          <w:kern w:val="2"/>
          <w:sz w:val="32"/>
          <w:szCs w:val="32"/>
        </w:rPr>
        <w:t xml:space="preserve">    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 xml:space="preserve">月 </w:t>
      </w:r>
      <w:r>
        <w:rPr>
          <w:rFonts w:ascii="仿宋" w:hAnsi="仿宋" w:eastAsia="仿宋" w:cstheme="minorBidi"/>
          <w:kern w:val="2"/>
          <w:sz w:val="32"/>
          <w:szCs w:val="32"/>
        </w:rPr>
        <w:t xml:space="preserve">   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日</w:t>
      </w:r>
    </w:p>
    <w:p>
      <w:pPr>
        <w:spacing w:line="500" w:lineRule="exact"/>
        <w:jc w:val="both"/>
        <w:rPr>
          <w:rFonts w:ascii="宋体" w:hAnsi="宋体"/>
          <w:bCs/>
          <w:kern w:val="2"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old">
    <w:altName w:val="Arial"/>
    <w:panose1 w:val="020B0704020202020204"/>
    <w:charset w:val="00"/>
    <w:family w:val="auto"/>
    <w:pitch w:val="default"/>
    <w:sig w:usb0="00000000" w:usb1="00000000" w:usb2="00000001" w:usb3="00000000" w:csb0="400001BF" w:csb1="DFF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9"/>
      <w:jc w:val="right"/>
      <w:rPr>
        <w:rFonts w:ascii="仿宋" w:hAnsi="仿宋" w:eastAsia="仿宋"/>
      </w:rPr>
    </w:pPr>
  </w:p>
  <w:p>
    <w:pPr>
      <w:pStyle w:val="5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9"/>
    </w:pPr>
  </w:p>
  <w:p>
    <w:pPr>
      <w:pStyle w:val="59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7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51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>
    <w:nsid w:val="FFFFFF80"/>
    <w:multiLevelType w:val="singleLevel"/>
    <w:tmpl w:val="FFFFFF80"/>
    <w:lvl w:ilvl="0" w:tentative="0">
      <w:start w:val="1"/>
      <w:numFmt w:val="bullet"/>
      <w:pStyle w:val="50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/>
      </w:rPr>
    </w:lvl>
  </w:abstractNum>
  <w:abstractNum w:abstractNumId="4">
    <w:nsid w:val="FFFFFF81"/>
    <w:multiLevelType w:val="singleLevel"/>
    <w:tmpl w:val="FFFFFF81"/>
    <w:lvl w:ilvl="0" w:tentative="0">
      <w:start w:val="1"/>
      <w:numFmt w:val="bullet"/>
      <w:pStyle w:val="18"/>
      <w:lvlText w:val=""/>
      <w:lvlJc w:val="left"/>
      <w:pPr>
        <w:tabs>
          <w:tab w:val="left" w:pos="1209"/>
        </w:tabs>
        <w:ind w:left="1209" w:hanging="360"/>
      </w:pPr>
      <w:rPr>
        <w:rFonts w:hint="default" w:ascii="Symbol" w:hAnsi="Symbol"/>
      </w:rPr>
    </w:lvl>
  </w:abstractNum>
  <w:abstractNum w:abstractNumId="5">
    <w:nsid w:val="FFFFFF82"/>
    <w:multiLevelType w:val="singleLevel"/>
    <w:tmpl w:val="FFFFFF82"/>
    <w:lvl w:ilvl="0" w:tentative="0">
      <w:start w:val="1"/>
      <w:numFmt w:val="bullet"/>
      <w:pStyle w:val="34"/>
      <w:lvlText w:val=""/>
      <w:lvlJc w:val="left"/>
      <w:pPr>
        <w:tabs>
          <w:tab w:val="left" w:pos="926"/>
        </w:tabs>
        <w:ind w:left="926" w:hanging="360"/>
      </w:pPr>
      <w:rPr>
        <w:rFonts w:hint="default" w:ascii="Symbol" w:hAnsi="Symbol"/>
      </w:rPr>
    </w:lvl>
  </w:abstractNum>
  <w:abstractNum w:abstractNumId="6">
    <w:nsid w:val="FFFFFF83"/>
    <w:multiLevelType w:val="singleLevel"/>
    <w:tmpl w:val="FFFFFF83"/>
    <w:lvl w:ilvl="0" w:tentative="0">
      <w:start w:val="1"/>
      <w:numFmt w:val="bullet"/>
      <w:pStyle w:val="40"/>
      <w:lvlText w:val=""/>
      <w:lvlJc w:val="left"/>
      <w:pPr>
        <w:tabs>
          <w:tab w:val="left" w:pos="567"/>
        </w:tabs>
        <w:ind w:left="851" w:hanging="284"/>
      </w:pPr>
      <w:rPr>
        <w:rFonts w:hint="default" w:ascii="Symbol" w:hAnsi="Symbol"/>
      </w:rPr>
    </w:lvl>
  </w:abstractNum>
  <w:abstractNum w:abstractNumId="7">
    <w:nsid w:val="08E2797C"/>
    <w:multiLevelType w:val="multilevel"/>
    <w:tmpl w:val="08E2797C"/>
    <w:lvl w:ilvl="0" w:tentative="0">
      <w:start w:val="1"/>
      <w:numFmt w:val="decimal"/>
      <w:pStyle w:val="162"/>
      <w:lvlText w:val="%1"/>
      <w:lvlJc w:val="left"/>
      <w:pPr>
        <w:tabs>
          <w:tab w:val="left" w:pos="1134"/>
        </w:tabs>
        <w:ind w:left="1134" w:hanging="567"/>
      </w:pPr>
      <w:rPr>
        <w:rFonts w:hint="default" w:ascii="Arial" w:hAnsi="Arial" w:eastAsia="楷体_GB2312"/>
        <w:sz w:val="20"/>
      </w:rPr>
    </w:lvl>
    <w:lvl w:ilvl="1" w:tentative="0">
      <w:start w:val="1"/>
      <w:numFmt w:val="lowerLetter"/>
      <w:lvlText w:val="%2)"/>
      <w:lvlJc w:val="left"/>
      <w:pPr>
        <w:tabs>
          <w:tab w:val="left" w:pos="1701"/>
        </w:tabs>
        <w:ind w:left="1701" w:hanging="567"/>
      </w:pPr>
      <w:rPr>
        <w:rFonts w:hint="default" w:ascii="Arial" w:hAnsi="Arial"/>
        <w:sz w:val="16"/>
      </w:rPr>
    </w:lvl>
    <w:lvl w:ilvl="2" w:tentative="0">
      <w:start w:val="1"/>
      <w:numFmt w:val="lowerRoman"/>
      <w:lvlText w:val="%3."/>
      <w:lvlJc w:val="left"/>
      <w:pPr>
        <w:tabs>
          <w:tab w:val="left" w:pos="2268"/>
        </w:tabs>
        <w:ind w:left="2268" w:hanging="567"/>
      </w:pPr>
      <w:rPr>
        <w:rFonts w:hint="default" w:ascii="Arial" w:hAnsi="Arial"/>
        <w:sz w:val="16"/>
      </w:rPr>
    </w:lvl>
    <w:lvl w:ilvl="3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4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5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6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7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8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</w:abstractNum>
  <w:abstractNum w:abstractNumId="8">
    <w:nsid w:val="0B3E73A3"/>
    <w:multiLevelType w:val="multilevel"/>
    <w:tmpl w:val="0B3E73A3"/>
    <w:lvl w:ilvl="0" w:tentative="0">
      <w:start w:val="1"/>
      <w:numFmt w:val="decimal"/>
      <w:pStyle w:val="159"/>
      <w:lvlText w:val="%1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 w:tentative="0">
      <w:start w:val="1"/>
      <w:numFmt w:val="decimal"/>
      <w:pStyle w:val="161"/>
      <w:lvlText w:val="%1.%2"/>
      <w:lvlJc w:val="left"/>
      <w:pPr>
        <w:tabs>
          <w:tab w:val="left" w:pos="567"/>
        </w:tabs>
        <w:ind w:left="567" w:hanging="567"/>
      </w:pPr>
      <w:rPr>
        <w:rFonts w:hint="default" w:ascii="Arial" w:hAnsi="Arial"/>
        <w:sz w:val="20"/>
      </w:rPr>
    </w:lvl>
    <w:lvl w:ilvl="2" w:tentative="0">
      <w:start w:val="1"/>
      <w:numFmt w:val="lowerLetter"/>
      <w:pStyle w:val="166"/>
      <w:lvlText w:val="(%3)"/>
      <w:lvlJc w:val="left"/>
      <w:pPr>
        <w:tabs>
          <w:tab w:val="left" w:pos="567"/>
        </w:tabs>
        <w:ind w:left="567" w:hanging="567"/>
      </w:pPr>
      <w:rPr>
        <w:rFonts w:hint="default" w:ascii="Arial" w:hAnsi="Arial"/>
        <w:sz w:val="16"/>
      </w:rPr>
    </w:lvl>
    <w:lvl w:ilvl="3" w:tentative="0">
      <w:start w:val="1"/>
      <w:numFmt w:val="lowerRoman"/>
      <w:pStyle w:val="156"/>
      <w:lvlText w:val="(%4)"/>
      <w:lvlJc w:val="left"/>
      <w:pPr>
        <w:tabs>
          <w:tab w:val="left" w:pos="1134"/>
        </w:tabs>
        <w:ind w:left="1134" w:hanging="567"/>
      </w:pPr>
      <w:rPr>
        <w:rFonts w:hint="default" w:ascii="Arial" w:hAnsi="Arial"/>
        <w:b w:val="0"/>
        <w:i w:val="0"/>
        <w:sz w:val="16"/>
      </w:rPr>
    </w:lvl>
    <w:lvl w:ilvl="4" w:tentative="0">
      <w:start w:val="1"/>
      <w:numFmt w:val="upperLetter"/>
      <w:pStyle w:val="157"/>
      <w:lvlText w:val="(%5)"/>
      <w:lvlJc w:val="left"/>
      <w:pPr>
        <w:tabs>
          <w:tab w:val="left" w:pos="1701"/>
        </w:tabs>
        <w:ind w:left="1701" w:hanging="567"/>
      </w:pPr>
      <w:rPr>
        <w:rFonts w:hint="default" w:ascii="Arial" w:hAnsi="Arial"/>
        <w:sz w:val="16"/>
      </w:rPr>
    </w:lvl>
    <w:lvl w:ilvl="5" w:tentative="0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6" w:tentative="0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7" w:tentative="0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8" w:tentative="0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</w:abstractNum>
  <w:abstractNum w:abstractNumId="9">
    <w:nsid w:val="24840B28"/>
    <w:multiLevelType w:val="multilevel"/>
    <w:tmpl w:val="24840B28"/>
    <w:lvl w:ilvl="0" w:tentative="0">
      <w:start w:val="1"/>
      <w:numFmt w:val="bullet"/>
      <w:pStyle w:val="25"/>
      <w:lvlText w:val=""/>
      <w:lvlJc w:val="left"/>
      <w:pPr>
        <w:tabs>
          <w:tab w:val="left" w:pos="567"/>
        </w:tabs>
        <w:ind w:left="567" w:hanging="567"/>
      </w:pPr>
      <w:rPr>
        <w:rFonts w:hint="default" w:ascii="Wingdings 2" w:hAnsi="Wingdings 2"/>
      </w:rPr>
    </w:lvl>
    <w:lvl w:ilvl="1" w:tentative="0">
      <w:start w:val="1"/>
      <w:numFmt w:val="bullet"/>
      <w:lvlText w:val=""/>
      <w:lvlJc w:val="left"/>
      <w:pPr>
        <w:tabs>
          <w:tab w:val="left" w:pos="1134"/>
        </w:tabs>
        <w:ind w:left="1134" w:hanging="567"/>
      </w:pPr>
      <w:rPr>
        <w:rFonts w:hint="default" w:ascii="Symbol" w:hAnsi="Symbol"/>
      </w:rPr>
    </w:lvl>
    <w:lvl w:ilvl="2" w:tentative="0">
      <w:start w:val="1"/>
      <w:numFmt w:val="none"/>
      <w:lvlText w:val=""/>
      <w:lvlJc w:val="left"/>
      <w:pPr>
        <w:tabs>
          <w:tab w:val="left" w:pos="1701"/>
        </w:tabs>
        <w:ind w:left="1701" w:hanging="567"/>
      </w:pPr>
      <w:rPr>
        <w:rFonts w:hint="default"/>
      </w:rPr>
    </w:lvl>
    <w:lvl w:ilvl="3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default"/>
      </w:rPr>
    </w:lvl>
    <w:lvl w:ilvl="4" w:tentative="0">
      <w:start w:val="1"/>
      <w:numFmt w:val="none"/>
      <w:lvlText w:val=""/>
      <w:lvlJc w:val="left"/>
      <w:pPr>
        <w:tabs>
          <w:tab w:val="left" w:pos="2835"/>
        </w:tabs>
        <w:ind w:left="2835" w:hanging="567"/>
      </w:pPr>
      <w:rPr>
        <w:rFonts w:hint="default"/>
      </w:rPr>
    </w:lvl>
    <w:lvl w:ilvl="5" w:tentative="0">
      <w:start w:val="1"/>
      <w:numFmt w:val="none"/>
      <w:lvlText w:val=""/>
      <w:lvlJc w:val="left"/>
      <w:pPr>
        <w:tabs>
          <w:tab w:val="left" w:pos="3402"/>
        </w:tabs>
        <w:ind w:left="3402" w:hanging="567"/>
      </w:pPr>
      <w:rPr>
        <w:rFonts w:hint="default"/>
      </w:rPr>
    </w:lvl>
    <w:lvl w:ilvl="6" w:tentative="0">
      <w:start w:val="1"/>
      <w:numFmt w:val="none"/>
      <w:lvlText w:val=""/>
      <w:lvlJc w:val="left"/>
      <w:pPr>
        <w:tabs>
          <w:tab w:val="left" w:pos="3402"/>
        </w:tabs>
        <w:ind w:left="3402" w:hanging="567"/>
      </w:pPr>
      <w:rPr>
        <w:rFonts w:hint="default"/>
      </w:rPr>
    </w:lvl>
    <w:lvl w:ilvl="7" w:tentative="0">
      <w:start w:val="1"/>
      <w:numFmt w:val="none"/>
      <w:lvlText w:val=""/>
      <w:lvlJc w:val="left"/>
      <w:pPr>
        <w:tabs>
          <w:tab w:val="left" w:pos="3969"/>
        </w:tabs>
        <w:ind w:left="3969" w:hanging="567"/>
      </w:pPr>
      <w:rPr>
        <w:rFonts w:hint="default"/>
      </w:rPr>
    </w:lvl>
    <w:lvl w:ilvl="8" w:tentative="0">
      <w:start w:val="1"/>
      <w:numFmt w:val="none"/>
      <w:lvlText w:val=""/>
      <w:lvlJc w:val="left"/>
      <w:pPr>
        <w:tabs>
          <w:tab w:val="left" w:pos="5103"/>
        </w:tabs>
        <w:ind w:left="5103" w:hanging="567"/>
      </w:pPr>
      <w:rPr>
        <w:rFonts w:hint="default"/>
      </w:rPr>
    </w:lvl>
  </w:abstractNum>
  <w:abstractNum w:abstractNumId="10">
    <w:nsid w:val="2F9A7347"/>
    <w:multiLevelType w:val="multilevel"/>
    <w:tmpl w:val="2F9A7347"/>
    <w:lvl w:ilvl="0" w:tentative="0">
      <w:start w:val="1"/>
      <w:numFmt w:val="decimal"/>
      <w:pStyle w:val="2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lowerLetter"/>
      <w:lvlText w:val="(%2)"/>
      <w:lvlJc w:val="left"/>
      <w:pPr>
        <w:tabs>
          <w:tab w:val="left" w:pos="1134"/>
        </w:tabs>
        <w:ind w:left="1134" w:hanging="567"/>
      </w:pPr>
      <w:rPr>
        <w:rFonts w:hint="default"/>
      </w:rPr>
    </w:lvl>
    <w:lvl w:ilvl="2" w:tentative="0">
      <w:start w:val="1"/>
      <w:numFmt w:val="none"/>
      <w:lvlText w:val="%3"/>
      <w:lvlJc w:val="left"/>
      <w:pPr>
        <w:tabs>
          <w:tab w:val="left" w:pos="1701"/>
        </w:tabs>
        <w:ind w:left="1701" w:hanging="567"/>
      </w:pPr>
      <w:rPr>
        <w:rFonts w:hint="default"/>
      </w:rPr>
    </w:lvl>
    <w:lvl w:ilvl="3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default"/>
      </w:rPr>
    </w:lvl>
    <w:lvl w:ilvl="4" w:tentative="0">
      <w:start w:val="1"/>
      <w:numFmt w:val="none"/>
      <w:lvlText w:val=""/>
      <w:lvlJc w:val="left"/>
      <w:pPr>
        <w:tabs>
          <w:tab w:val="left" w:pos="2835"/>
        </w:tabs>
        <w:ind w:left="2835" w:hanging="567"/>
      </w:pPr>
      <w:rPr>
        <w:rFonts w:hint="default"/>
      </w:rPr>
    </w:lvl>
    <w:lvl w:ilvl="5" w:tentative="0">
      <w:start w:val="1"/>
      <w:numFmt w:val="none"/>
      <w:lvlText w:val=""/>
      <w:lvlJc w:val="left"/>
      <w:pPr>
        <w:tabs>
          <w:tab w:val="left" w:pos="3402"/>
        </w:tabs>
        <w:ind w:left="3402" w:hanging="567"/>
      </w:pPr>
      <w:rPr>
        <w:rFonts w:hint="default"/>
      </w:rPr>
    </w:lvl>
    <w:lvl w:ilvl="6" w:tentative="0">
      <w:start w:val="1"/>
      <w:numFmt w:val="none"/>
      <w:lvlText w:val="%7"/>
      <w:lvlJc w:val="left"/>
      <w:pPr>
        <w:tabs>
          <w:tab w:val="left" w:pos="3969"/>
        </w:tabs>
        <w:ind w:left="3969" w:hanging="567"/>
      </w:pPr>
      <w:rPr>
        <w:rFonts w:hint="default"/>
      </w:rPr>
    </w:lvl>
    <w:lvl w:ilvl="7" w:tentative="0">
      <w:start w:val="1"/>
      <w:numFmt w:val="none"/>
      <w:lvlText w:val="%8"/>
      <w:lvlJc w:val="left"/>
      <w:pPr>
        <w:tabs>
          <w:tab w:val="left" w:pos="4896"/>
        </w:tabs>
        <w:ind w:left="4896" w:hanging="567"/>
      </w:pPr>
      <w:rPr>
        <w:rFonts w:hint="default"/>
      </w:rPr>
    </w:lvl>
    <w:lvl w:ilvl="8" w:tentative="0">
      <w:start w:val="1"/>
      <w:numFmt w:val="none"/>
      <w:lvlText w:val="%9"/>
      <w:lvlJc w:val="left"/>
      <w:pPr>
        <w:tabs>
          <w:tab w:val="left" w:pos="4536"/>
        </w:tabs>
        <w:ind w:left="4536" w:hanging="567"/>
      </w:pPr>
      <w:rPr>
        <w:rFonts w:hint="default"/>
      </w:rPr>
    </w:lvl>
  </w:abstractNum>
  <w:abstractNum w:abstractNumId="11">
    <w:nsid w:val="43CD5447"/>
    <w:multiLevelType w:val="multilevel"/>
    <w:tmpl w:val="43CD5447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lowerLetter"/>
      <w:pStyle w:val="6"/>
      <w:lvlText w:val="(%3)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lowerRoman"/>
      <w:pStyle w:val="7"/>
      <w:lvlText w:val="(%4)"/>
      <w:lvlJc w:val="left"/>
      <w:pPr>
        <w:tabs>
          <w:tab w:val="left" w:pos="567"/>
        </w:tabs>
        <w:ind w:left="1134" w:hanging="567"/>
      </w:pPr>
      <w:rPr>
        <w:rFonts w:hint="default"/>
      </w:rPr>
    </w:lvl>
    <w:lvl w:ilvl="4" w:tentative="0">
      <w:start w:val="1"/>
      <w:numFmt w:val="upperLetter"/>
      <w:pStyle w:val="8"/>
      <w:lvlText w:val="(%5)"/>
      <w:lvlJc w:val="left"/>
      <w:pPr>
        <w:tabs>
          <w:tab w:val="left" w:pos="567"/>
        </w:tabs>
        <w:ind w:left="1701" w:hanging="567"/>
      </w:pPr>
      <w:rPr>
        <w:rFonts w:hint="default" w:ascii="Arial" w:hAnsi="Arial"/>
        <w:sz w:val="16"/>
        <w:szCs w:val="16"/>
      </w:rPr>
    </w:lvl>
    <w:lvl w:ilvl="5" w:tentative="0">
      <w:start w:val="1"/>
      <w:numFmt w:val="none"/>
      <w:lvlRestart w:val="3"/>
      <w:pStyle w:val="9"/>
      <w:lvlText w:val="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6" w:tentative="0">
      <w:start w:val="1"/>
      <w:numFmt w:val="none"/>
      <w:pStyle w:val="10"/>
      <w:lvlText w:val="%7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7" w:tentative="0">
      <w:start w:val="1"/>
      <w:numFmt w:val="none"/>
      <w:pStyle w:val="11"/>
      <w:lvlText w:val="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8" w:tentative="0">
      <w:start w:val="1"/>
      <w:numFmt w:val="none"/>
      <w:pStyle w:val="12"/>
      <w:lvlText w:val="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2">
    <w:nsid w:val="482E533D"/>
    <w:multiLevelType w:val="multilevel"/>
    <w:tmpl w:val="482E533D"/>
    <w:lvl w:ilvl="0" w:tentative="0">
      <w:start w:val="1"/>
      <w:numFmt w:val="bullet"/>
      <w:pStyle w:val="164"/>
      <w:lvlText w:val=""/>
      <w:lvlJc w:val="left"/>
      <w:pPr>
        <w:tabs>
          <w:tab w:val="left" w:pos="1134"/>
        </w:tabs>
        <w:ind w:left="1134" w:hanging="567"/>
      </w:pPr>
      <w:rPr>
        <w:rFonts w:hint="default" w:ascii="Wingdings 2" w:hAnsi="Wingdings 2"/>
      </w:rPr>
    </w:lvl>
    <w:lvl w:ilvl="1" w:tentative="0">
      <w:start w:val="1"/>
      <w:numFmt w:val="bullet"/>
      <w:lvlText w:val=""/>
      <w:lvlJc w:val="left"/>
      <w:pPr>
        <w:tabs>
          <w:tab w:val="left" w:pos="1701"/>
        </w:tabs>
        <w:ind w:left="1701" w:hanging="567"/>
      </w:pPr>
      <w:rPr>
        <w:rFonts w:hint="default" w:ascii="Symbol" w:hAnsi="Symbol"/>
      </w:rPr>
    </w:lvl>
    <w:lvl w:ilvl="2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3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4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5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6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7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8" w:tentative="0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</w:abstractNum>
  <w:num w:numId="1">
    <w:abstractNumId w:val="11"/>
  </w:num>
  <w:num w:numId="2">
    <w:abstractNumId w:val="4"/>
  </w:num>
  <w:num w:numId="3">
    <w:abstractNumId w:val="10"/>
  </w:num>
  <w:num w:numId="4">
    <w:abstractNumId w:val="9"/>
  </w:num>
  <w:num w:numId="5">
    <w:abstractNumId w:val="5"/>
  </w:num>
  <w:num w:numId="6">
    <w:abstractNumId w:val="2"/>
  </w:num>
  <w:num w:numId="7">
    <w:abstractNumId w:val="6"/>
  </w:num>
  <w:num w:numId="8">
    <w:abstractNumId w:val="3"/>
  </w:num>
  <w:num w:numId="9">
    <w:abstractNumId w:val="1"/>
  </w:num>
  <w:num w:numId="10">
    <w:abstractNumId w:val="0"/>
  </w:num>
  <w:num w:numId="11">
    <w:abstractNumId w:val="8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40"/>
  <w:drawingGridVerticalSpacing w:val="381"/>
  <w:displayHorizontalDrawingGridEvery w:val="2"/>
  <w:noPunctuationKerning w:val="1"/>
  <w:characterSpacingControl w:val="compressPunctuation"/>
  <w:compat>
    <w:spaceForUL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B86"/>
    <w:rsid w:val="00006522"/>
    <w:rsid w:val="00006780"/>
    <w:rsid w:val="0000761B"/>
    <w:rsid w:val="00007701"/>
    <w:rsid w:val="00010CA6"/>
    <w:rsid w:val="00013FD1"/>
    <w:rsid w:val="000147C1"/>
    <w:rsid w:val="00015387"/>
    <w:rsid w:val="000172A4"/>
    <w:rsid w:val="00021826"/>
    <w:rsid w:val="00021B96"/>
    <w:rsid w:val="00022C38"/>
    <w:rsid w:val="00023F12"/>
    <w:rsid w:val="00023F48"/>
    <w:rsid w:val="00031988"/>
    <w:rsid w:val="0003308E"/>
    <w:rsid w:val="00034AAC"/>
    <w:rsid w:val="0003522B"/>
    <w:rsid w:val="0003568E"/>
    <w:rsid w:val="00035EE0"/>
    <w:rsid w:val="00035FC3"/>
    <w:rsid w:val="0003729A"/>
    <w:rsid w:val="00037FA9"/>
    <w:rsid w:val="00042927"/>
    <w:rsid w:val="000440F1"/>
    <w:rsid w:val="00045204"/>
    <w:rsid w:val="000479A3"/>
    <w:rsid w:val="000508B0"/>
    <w:rsid w:val="00051F01"/>
    <w:rsid w:val="00052915"/>
    <w:rsid w:val="00057590"/>
    <w:rsid w:val="0006119C"/>
    <w:rsid w:val="00063130"/>
    <w:rsid w:val="00063823"/>
    <w:rsid w:val="000652A0"/>
    <w:rsid w:val="000661A8"/>
    <w:rsid w:val="00066CC5"/>
    <w:rsid w:val="000813AE"/>
    <w:rsid w:val="00081954"/>
    <w:rsid w:val="000845D0"/>
    <w:rsid w:val="00084B4F"/>
    <w:rsid w:val="00085570"/>
    <w:rsid w:val="000903AB"/>
    <w:rsid w:val="0009245A"/>
    <w:rsid w:val="000928CD"/>
    <w:rsid w:val="000929D0"/>
    <w:rsid w:val="000935BC"/>
    <w:rsid w:val="00095158"/>
    <w:rsid w:val="000A0CE8"/>
    <w:rsid w:val="000A2CD2"/>
    <w:rsid w:val="000A3FB4"/>
    <w:rsid w:val="000A5C7F"/>
    <w:rsid w:val="000A660A"/>
    <w:rsid w:val="000A7315"/>
    <w:rsid w:val="000B2144"/>
    <w:rsid w:val="000B3AC3"/>
    <w:rsid w:val="000B63CF"/>
    <w:rsid w:val="000C5C98"/>
    <w:rsid w:val="000C5DAB"/>
    <w:rsid w:val="000C615F"/>
    <w:rsid w:val="000D35F5"/>
    <w:rsid w:val="000D4413"/>
    <w:rsid w:val="000D4948"/>
    <w:rsid w:val="000D57C5"/>
    <w:rsid w:val="000D740E"/>
    <w:rsid w:val="000E1D9B"/>
    <w:rsid w:val="000E1FC0"/>
    <w:rsid w:val="000E70FB"/>
    <w:rsid w:val="000F54A4"/>
    <w:rsid w:val="000F7AF6"/>
    <w:rsid w:val="00101995"/>
    <w:rsid w:val="00103696"/>
    <w:rsid w:val="001051D9"/>
    <w:rsid w:val="001058D6"/>
    <w:rsid w:val="00107184"/>
    <w:rsid w:val="00107600"/>
    <w:rsid w:val="001076F6"/>
    <w:rsid w:val="00117945"/>
    <w:rsid w:val="00117D99"/>
    <w:rsid w:val="00121C46"/>
    <w:rsid w:val="00122A1C"/>
    <w:rsid w:val="00123669"/>
    <w:rsid w:val="0012386A"/>
    <w:rsid w:val="00124CE3"/>
    <w:rsid w:val="001255EE"/>
    <w:rsid w:val="00125F98"/>
    <w:rsid w:val="001260BA"/>
    <w:rsid w:val="001264AF"/>
    <w:rsid w:val="00127249"/>
    <w:rsid w:val="00130185"/>
    <w:rsid w:val="0013080C"/>
    <w:rsid w:val="0013135D"/>
    <w:rsid w:val="00131E71"/>
    <w:rsid w:val="00135F74"/>
    <w:rsid w:val="00136128"/>
    <w:rsid w:val="0013668E"/>
    <w:rsid w:val="00136DFB"/>
    <w:rsid w:val="001407CC"/>
    <w:rsid w:val="00140DA3"/>
    <w:rsid w:val="0014423F"/>
    <w:rsid w:val="00144F1C"/>
    <w:rsid w:val="00145103"/>
    <w:rsid w:val="00145DCF"/>
    <w:rsid w:val="001520F2"/>
    <w:rsid w:val="00154E39"/>
    <w:rsid w:val="001556FC"/>
    <w:rsid w:val="00161EB8"/>
    <w:rsid w:val="001650E1"/>
    <w:rsid w:val="00170C3E"/>
    <w:rsid w:val="00170C72"/>
    <w:rsid w:val="00170D67"/>
    <w:rsid w:val="00177790"/>
    <w:rsid w:val="00181993"/>
    <w:rsid w:val="00184684"/>
    <w:rsid w:val="0018749E"/>
    <w:rsid w:val="00192580"/>
    <w:rsid w:val="001935F9"/>
    <w:rsid w:val="00193CDB"/>
    <w:rsid w:val="00193F60"/>
    <w:rsid w:val="00196BB6"/>
    <w:rsid w:val="00197972"/>
    <w:rsid w:val="001A31BD"/>
    <w:rsid w:val="001A5111"/>
    <w:rsid w:val="001A636D"/>
    <w:rsid w:val="001A6688"/>
    <w:rsid w:val="001A6BAD"/>
    <w:rsid w:val="001B1293"/>
    <w:rsid w:val="001B3A5E"/>
    <w:rsid w:val="001B4106"/>
    <w:rsid w:val="001B4ADC"/>
    <w:rsid w:val="001B677E"/>
    <w:rsid w:val="001B6DE6"/>
    <w:rsid w:val="001B7E24"/>
    <w:rsid w:val="001C2F4A"/>
    <w:rsid w:val="001C355C"/>
    <w:rsid w:val="001C3894"/>
    <w:rsid w:val="001C418E"/>
    <w:rsid w:val="001C500F"/>
    <w:rsid w:val="001C66AC"/>
    <w:rsid w:val="001D0BE1"/>
    <w:rsid w:val="001D2428"/>
    <w:rsid w:val="001D65BD"/>
    <w:rsid w:val="001E0ED3"/>
    <w:rsid w:val="001E22DD"/>
    <w:rsid w:val="001E2DA5"/>
    <w:rsid w:val="001E3832"/>
    <w:rsid w:val="001E64B9"/>
    <w:rsid w:val="001E7334"/>
    <w:rsid w:val="001E76ED"/>
    <w:rsid w:val="001F130B"/>
    <w:rsid w:val="001F20D6"/>
    <w:rsid w:val="001F33EE"/>
    <w:rsid w:val="001F735F"/>
    <w:rsid w:val="00200F50"/>
    <w:rsid w:val="0020240C"/>
    <w:rsid w:val="00203CF1"/>
    <w:rsid w:val="002051E5"/>
    <w:rsid w:val="002068FA"/>
    <w:rsid w:val="00207F0E"/>
    <w:rsid w:val="00212680"/>
    <w:rsid w:val="002156BA"/>
    <w:rsid w:val="00217F58"/>
    <w:rsid w:val="002236F9"/>
    <w:rsid w:val="00224E0C"/>
    <w:rsid w:val="00226870"/>
    <w:rsid w:val="0023211C"/>
    <w:rsid w:val="00232B84"/>
    <w:rsid w:val="00234A84"/>
    <w:rsid w:val="00234BF9"/>
    <w:rsid w:val="002350FD"/>
    <w:rsid w:val="00235949"/>
    <w:rsid w:val="002367DC"/>
    <w:rsid w:val="002373AE"/>
    <w:rsid w:val="002400CC"/>
    <w:rsid w:val="002411BE"/>
    <w:rsid w:val="0024120E"/>
    <w:rsid w:val="00243816"/>
    <w:rsid w:val="00243F7C"/>
    <w:rsid w:val="0024638C"/>
    <w:rsid w:val="00246E88"/>
    <w:rsid w:val="0025115D"/>
    <w:rsid w:val="00260505"/>
    <w:rsid w:val="00262612"/>
    <w:rsid w:val="00267164"/>
    <w:rsid w:val="0027057F"/>
    <w:rsid w:val="002709A1"/>
    <w:rsid w:val="002720B9"/>
    <w:rsid w:val="00272EA0"/>
    <w:rsid w:val="002745C0"/>
    <w:rsid w:val="00275B4A"/>
    <w:rsid w:val="00276402"/>
    <w:rsid w:val="00276BA9"/>
    <w:rsid w:val="0027796E"/>
    <w:rsid w:val="00280AA4"/>
    <w:rsid w:val="002811C0"/>
    <w:rsid w:val="00282FD7"/>
    <w:rsid w:val="00284D06"/>
    <w:rsid w:val="002859C7"/>
    <w:rsid w:val="00286C6C"/>
    <w:rsid w:val="00286F60"/>
    <w:rsid w:val="002909B4"/>
    <w:rsid w:val="002911A5"/>
    <w:rsid w:val="00291FA0"/>
    <w:rsid w:val="00293EBF"/>
    <w:rsid w:val="00296C90"/>
    <w:rsid w:val="00297336"/>
    <w:rsid w:val="00297F76"/>
    <w:rsid w:val="002A0E02"/>
    <w:rsid w:val="002A2018"/>
    <w:rsid w:val="002A22B3"/>
    <w:rsid w:val="002A4290"/>
    <w:rsid w:val="002A4F07"/>
    <w:rsid w:val="002A53E9"/>
    <w:rsid w:val="002A5CD0"/>
    <w:rsid w:val="002B0C96"/>
    <w:rsid w:val="002B1B5A"/>
    <w:rsid w:val="002B1C0F"/>
    <w:rsid w:val="002B2874"/>
    <w:rsid w:val="002B368D"/>
    <w:rsid w:val="002B41D0"/>
    <w:rsid w:val="002B79D0"/>
    <w:rsid w:val="002C0FDE"/>
    <w:rsid w:val="002C1980"/>
    <w:rsid w:val="002C1DBE"/>
    <w:rsid w:val="002C400C"/>
    <w:rsid w:val="002D187A"/>
    <w:rsid w:val="002D3795"/>
    <w:rsid w:val="002D4156"/>
    <w:rsid w:val="002D73BD"/>
    <w:rsid w:val="002E03C3"/>
    <w:rsid w:val="002E06D0"/>
    <w:rsid w:val="002E238F"/>
    <w:rsid w:val="002E2DCD"/>
    <w:rsid w:val="002E3241"/>
    <w:rsid w:val="002E5BC9"/>
    <w:rsid w:val="002E6274"/>
    <w:rsid w:val="002E7EC1"/>
    <w:rsid w:val="002F01FB"/>
    <w:rsid w:val="002F2AA3"/>
    <w:rsid w:val="002F4384"/>
    <w:rsid w:val="002F7258"/>
    <w:rsid w:val="002F74D2"/>
    <w:rsid w:val="003000D9"/>
    <w:rsid w:val="00303009"/>
    <w:rsid w:val="003035BE"/>
    <w:rsid w:val="00304270"/>
    <w:rsid w:val="0030528D"/>
    <w:rsid w:val="003073CB"/>
    <w:rsid w:val="0031493D"/>
    <w:rsid w:val="00316B36"/>
    <w:rsid w:val="003177FC"/>
    <w:rsid w:val="00317948"/>
    <w:rsid w:val="00324F35"/>
    <w:rsid w:val="00325DB8"/>
    <w:rsid w:val="0033138A"/>
    <w:rsid w:val="00331A95"/>
    <w:rsid w:val="00332A34"/>
    <w:rsid w:val="00332F0E"/>
    <w:rsid w:val="003332D3"/>
    <w:rsid w:val="00334563"/>
    <w:rsid w:val="00336503"/>
    <w:rsid w:val="00337C8B"/>
    <w:rsid w:val="003408F1"/>
    <w:rsid w:val="003430E4"/>
    <w:rsid w:val="003437BC"/>
    <w:rsid w:val="0034424B"/>
    <w:rsid w:val="003449D1"/>
    <w:rsid w:val="00345315"/>
    <w:rsid w:val="00347B97"/>
    <w:rsid w:val="003555AA"/>
    <w:rsid w:val="003556CF"/>
    <w:rsid w:val="003578E8"/>
    <w:rsid w:val="00357F7B"/>
    <w:rsid w:val="00362E2B"/>
    <w:rsid w:val="00363389"/>
    <w:rsid w:val="00365105"/>
    <w:rsid w:val="00375325"/>
    <w:rsid w:val="00375439"/>
    <w:rsid w:val="0037669D"/>
    <w:rsid w:val="00377F61"/>
    <w:rsid w:val="003841F5"/>
    <w:rsid w:val="003852D8"/>
    <w:rsid w:val="00385C0F"/>
    <w:rsid w:val="00390585"/>
    <w:rsid w:val="00390990"/>
    <w:rsid w:val="003910BC"/>
    <w:rsid w:val="00391AA8"/>
    <w:rsid w:val="00391C21"/>
    <w:rsid w:val="00391D28"/>
    <w:rsid w:val="00394CC1"/>
    <w:rsid w:val="003A0589"/>
    <w:rsid w:val="003A0681"/>
    <w:rsid w:val="003A0A0C"/>
    <w:rsid w:val="003A21BD"/>
    <w:rsid w:val="003A2BF5"/>
    <w:rsid w:val="003A45EE"/>
    <w:rsid w:val="003A561C"/>
    <w:rsid w:val="003A7547"/>
    <w:rsid w:val="003B0951"/>
    <w:rsid w:val="003B1581"/>
    <w:rsid w:val="003B1F7D"/>
    <w:rsid w:val="003B41B8"/>
    <w:rsid w:val="003B6106"/>
    <w:rsid w:val="003B6635"/>
    <w:rsid w:val="003B6A44"/>
    <w:rsid w:val="003C0380"/>
    <w:rsid w:val="003C228E"/>
    <w:rsid w:val="003C45BE"/>
    <w:rsid w:val="003C492C"/>
    <w:rsid w:val="003C49A9"/>
    <w:rsid w:val="003C77C6"/>
    <w:rsid w:val="003C7F8D"/>
    <w:rsid w:val="003D0624"/>
    <w:rsid w:val="003D2E1C"/>
    <w:rsid w:val="003D602D"/>
    <w:rsid w:val="003E4841"/>
    <w:rsid w:val="003E50E8"/>
    <w:rsid w:val="003E51DE"/>
    <w:rsid w:val="003E6E19"/>
    <w:rsid w:val="003F03A0"/>
    <w:rsid w:val="003F052E"/>
    <w:rsid w:val="003F1F45"/>
    <w:rsid w:val="003F2653"/>
    <w:rsid w:val="003F4CDE"/>
    <w:rsid w:val="003F5772"/>
    <w:rsid w:val="003F5AA3"/>
    <w:rsid w:val="003F6BA8"/>
    <w:rsid w:val="00407B9D"/>
    <w:rsid w:val="00410007"/>
    <w:rsid w:val="00410E99"/>
    <w:rsid w:val="00410FBD"/>
    <w:rsid w:val="0041177F"/>
    <w:rsid w:val="0041331E"/>
    <w:rsid w:val="0041648D"/>
    <w:rsid w:val="00416814"/>
    <w:rsid w:val="0041738D"/>
    <w:rsid w:val="00417CBD"/>
    <w:rsid w:val="00421F82"/>
    <w:rsid w:val="00422A57"/>
    <w:rsid w:val="00425D13"/>
    <w:rsid w:val="00430172"/>
    <w:rsid w:val="00430C0F"/>
    <w:rsid w:val="00434CC7"/>
    <w:rsid w:val="004371EC"/>
    <w:rsid w:val="004418A1"/>
    <w:rsid w:val="0044195D"/>
    <w:rsid w:val="004446C3"/>
    <w:rsid w:val="00444BD5"/>
    <w:rsid w:val="004454E6"/>
    <w:rsid w:val="00446296"/>
    <w:rsid w:val="0044695D"/>
    <w:rsid w:val="00452AAD"/>
    <w:rsid w:val="00452AF4"/>
    <w:rsid w:val="00452C98"/>
    <w:rsid w:val="00453123"/>
    <w:rsid w:val="00455054"/>
    <w:rsid w:val="00457C73"/>
    <w:rsid w:val="004639E4"/>
    <w:rsid w:val="00465C7E"/>
    <w:rsid w:val="00466D68"/>
    <w:rsid w:val="00470CAB"/>
    <w:rsid w:val="00470EC6"/>
    <w:rsid w:val="0047108B"/>
    <w:rsid w:val="004716EC"/>
    <w:rsid w:val="0047466E"/>
    <w:rsid w:val="00475D6B"/>
    <w:rsid w:val="0047668A"/>
    <w:rsid w:val="00477C6B"/>
    <w:rsid w:val="00481558"/>
    <w:rsid w:val="0049076D"/>
    <w:rsid w:val="00490FBE"/>
    <w:rsid w:val="00491702"/>
    <w:rsid w:val="004930BE"/>
    <w:rsid w:val="00495EB7"/>
    <w:rsid w:val="0049614D"/>
    <w:rsid w:val="004964C1"/>
    <w:rsid w:val="00496875"/>
    <w:rsid w:val="004A1048"/>
    <w:rsid w:val="004A151B"/>
    <w:rsid w:val="004A18CB"/>
    <w:rsid w:val="004A5E2A"/>
    <w:rsid w:val="004A6362"/>
    <w:rsid w:val="004B0A64"/>
    <w:rsid w:val="004B0EF2"/>
    <w:rsid w:val="004B10E3"/>
    <w:rsid w:val="004B3620"/>
    <w:rsid w:val="004B434E"/>
    <w:rsid w:val="004B47E7"/>
    <w:rsid w:val="004B4AA0"/>
    <w:rsid w:val="004B59F2"/>
    <w:rsid w:val="004B5EE1"/>
    <w:rsid w:val="004C266A"/>
    <w:rsid w:val="004C46C4"/>
    <w:rsid w:val="004C6184"/>
    <w:rsid w:val="004C6261"/>
    <w:rsid w:val="004C78EA"/>
    <w:rsid w:val="004D018C"/>
    <w:rsid w:val="004D162F"/>
    <w:rsid w:val="004E05B3"/>
    <w:rsid w:val="004E1800"/>
    <w:rsid w:val="004E2784"/>
    <w:rsid w:val="004E366E"/>
    <w:rsid w:val="004E5460"/>
    <w:rsid w:val="004E6C68"/>
    <w:rsid w:val="004E6F75"/>
    <w:rsid w:val="004F024D"/>
    <w:rsid w:val="004F179A"/>
    <w:rsid w:val="004F180B"/>
    <w:rsid w:val="004F35B3"/>
    <w:rsid w:val="004F3A94"/>
    <w:rsid w:val="004F4C66"/>
    <w:rsid w:val="004F5D97"/>
    <w:rsid w:val="004F617F"/>
    <w:rsid w:val="004F767A"/>
    <w:rsid w:val="005004B5"/>
    <w:rsid w:val="005009E4"/>
    <w:rsid w:val="005035CC"/>
    <w:rsid w:val="00506014"/>
    <w:rsid w:val="00507D46"/>
    <w:rsid w:val="00510BCE"/>
    <w:rsid w:val="00511B1F"/>
    <w:rsid w:val="00513BB3"/>
    <w:rsid w:val="00515CB1"/>
    <w:rsid w:val="00515CF5"/>
    <w:rsid w:val="00515D28"/>
    <w:rsid w:val="0052072B"/>
    <w:rsid w:val="005208E4"/>
    <w:rsid w:val="00521EBC"/>
    <w:rsid w:val="005232DC"/>
    <w:rsid w:val="00523B8D"/>
    <w:rsid w:val="00524461"/>
    <w:rsid w:val="0052726C"/>
    <w:rsid w:val="005303BE"/>
    <w:rsid w:val="00533B47"/>
    <w:rsid w:val="00533EE2"/>
    <w:rsid w:val="005354AB"/>
    <w:rsid w:val="00535587"/>
    <w:rsid w:val="00535C6A"/>
    <w:rsid w:val="00536330"/>
    <w:rsid w:val="00541F5B"/>
    <w:rsid w:val="005437AC"/>
    <w:rsid w:val="005437C2"/>
    <w:rsid w:val="00543DA6"/>
    <w:rsid w:val="0054578E"/>
    <w:rsid w:val="0054661F"/>
    <w:rsid w:val="005475A3"/>
    <w:rsid w:val="00552A66"/>
    <w:rsid w:val="00553BCB"/>
    <w:rsid w:val="00555873"/>
    <w:rsid w:val="00556CD2"/>
    <w:rsid w:val="00557342"/>
    <w:rsid w:val="00563633"/>
    <w:rsid w:val="0056425B"/>
    <w:rsid w:val="0056497C"/>
    <w:rsid w:val="00567E55"/>
    <w:rsid w:val="0057474C"/>
    <w:rsid w:val="00575EED"/>
    <w:rsid w:val="005761DD"/>
    <w:rsid w:val="00577EE2"/>
    <w:rsid w:val="0058264E"/>
    <w:rsid w:val="0058502C"/>
    <w:rsid w:val="0059141B"/>
    <w:rsid w:val="005914F5"/>
    <w:rsid w:val="00591E62"/>
    <w:rsid w:val="005936F9"/>
    <w:rsid w:val="00595B7C"/>
    <w:rsid w:val="00596AA4"/>
    <w:rsid w:val="0059705F"/>
    <w:rsid w:val="005A02C0"/>
    <w:rsid w:val="005A2460"/>
    <w:rsid w:val="005A2F3E"/>
    <w:rsid w:val="005A31F1"/>
    <w:rsid w:val="005A32F6"/>
    <w:rsid w:val="005A5143"/>
    <w:rsid w:val="005B0067"/>
    <w:rsid w:val="005B274B"/>
    <w:rsid w:val="005B3E24"/>
    <w:rsid w:val="005B53C1"/>
    <w:rsid w:val="005B7A4E"/>
    <w:rsid w:val="005C0D7E"/>
    <w:rsid w:val="005C2180"/>
    <w:rsid w:val="005C2876"/>
    <w:rsid w:val="005C4641"/>
    <w:rsid w:val="005C5078"/>
    <w:rsid w:val="005C58F7"/>
    <w:rsid w:val="005C7CA3"/>
    <w:rsid w:val="005C7F64"/>
    <w:rsid w:val="005D2738"/>
    <w:rsid w:val="005D3739"/>
    <w:rsid w:val="005D43BF"/>
    <w:rsid w:val="005D45CE"/>
    <w:rsid w:val="005D4822"/>
    <w:rsid w:val="005D55CD"/>
    <w:rsid w:val="005D563E"/>
    <w:rsid w:val="005D5C5F"/>
    <w:rsid w:val="005E2FD7"/>
    <w:rsid w:val="005E3043"/>
    <w:rsid w:val="005E3C93"/>
    <w:rsid w:val="005E4BBB"/>
    <w:rsid w:val="005E5294"/>
    <w:rsid w:val="005F18F2"/>
    <w:rsid w:val="005F296E"/>
    <w:rsid w:val="005F5B30"/>
    <w:rsid w:val="0060195D"/>
    <w:rsid w:val="006019BF"/>
    <w:rsid w:val="00602B1E"/>
    <w:rsid w:val="0060363E"/>
    <w:rsid w:val="00604B24"/>
    <w:rsid w:val="00606E1D"/>
    <w:rsid w:val="006070D5"/>
    <w:rsid w:val="00607995"/>
    <w:rsid w:val="0061513C"/>
    <w:rsid w:val="00622A9A"/>
    <w:rsid w:val="00623496"/>
    <w:rsid w:val="006238F8"/>
    <w:rsid w:val="006249FF"/>
    <w:rsid w:val="00624D8A"/>
    <w:rsid w:val="00626060"/>
    <w:rsid w:val="0062663E"/>
    <w:rsid w:val="00627E44"/>
    <w:rsid w:val="00630DD6"/>
    <w:rsid w:val="00632A68"/>
    <w:rsid w:val="0063501A"/>
    <w:rsid w:val="00635DF4"/>
    <w:rsid w:val="00635F01"/>
    <w:rsid w:val="006401FA"/>
    <w:rsid w:val="0064063F"/>
    <w:rsid w:val="0064554F"/>
    <w:rsid w:val="0064594B"/>
    <w:rsid w:val="00645C7C"/>
    <w:rsid w:val="0064606C"/>
    <w:rsid w:val="006462DF"/>
    <w:rsid w:val="00647BDE"/>
    <w:rsid w:val="00651486"/>
    <w:rsid w:val="006515A8"/>
    <w:rsid w:val="006516CF"/>
    <w:rsid w:val="00653BEC"/>
    <w:rsid w:val="00654047"/>
    <w:rsid w:val="00655DCE"/>
    <w:rsid w:val="00657262"/>
    <w:rsid w:val="00657753"/>
    <w:rsid w:val="0066641D"/>
    <w:rsid w:val="00666BAE"/>
    <w:rsid w:val="0066765A"/>
    <w:rsid w:val="0067226E"/>
    <w:rsid w:val="0067317C"/>
    <w:rsid w:val="0067510D"/>
    <w:rsid w:val="006753F1"/>
    <w:rsid w:val="0067604A"/>
    <w:rsid w:val="00676F42"/>
    <w:rsid w:val="0067725D"/>
    <w:rsid w:val="006774FA"/>
    <w:rsid w:val="00681177"/>
    <w:rsid w:val="00683CE9"/>
    <w:rsid w:val="006860AF"/>
    <w:rsid w:val="0068718C"/>
    <w:rsid w:val="00687A09"/>
    <w:rsid w:val="00694347"/>
    <w:rsid w:val="006A1CB3"/>
    <w:rsid w:val="006A2F04"/>
    <w:rsid w:val="006A3FCA"/>
    <w:rsid w:val="006A60BA"/>
    <w:rsid w:val="006A75D5"/>
    <w:rsid w:val="006A7B65"/>
    <w:rsid w:val="006A7C25"/>
    <w:rsid w:val="006B2682"/>
    <w:rsid w:val="006B7282"/>
    <w:rsid w:val="006B754A"/>
    <w:rsid w:val="006B7AE7"/>
    <w:rsid w:val="006B7FC9"/>
    <w:rsid w:val="006C0B00"/>
    <w:rsid w:val="006C25B5"/>
    <w:rsid w:val="006C26CA"/>
    <w:rsid w:val="006C3271"/>
    <w:rsid w:val="006C5A64"/>
    <w:rsid w:val="006C5FBA"/>
    <w:rsid w:val="006C6C32"/>
    <w:rsid w:val="006C741E"/>
    <w:rsid w:val="006C7706"/>
    <w:rsid w:val="006D25FD"/>
    <w:rsid w:val="006D2CB0"/>
    <w:rsid w:val="006D2ED0"/>
    <w:rsid w:val="006D4392"/>
    <w:rsid w:val="006D673A"/>
    <w:rsid w:val="006D7DD2"/>
    <w:rsid w:val="006E24D9"/>
    <w:rsid w:val="006E38B4"/>
    <w:rsid w:val="006F15A2"/>
    <w:rsid w:val="006F1FCB"/>
    <w:rsid w:val="006F3178"/>
    <w:rsid w:val="006F32E9"/>
    <w:rsid w:val="006F3FFF"/>
    <w:rsid w:val="006F5216"/>
    <w:rsid w:val="006F5BC9"/>
    <w:rsid w:val="00700DF1"/>
    <w:rsid w:val="00702B25"/>
    <w:rsid w:val="00703200"/>
    <w:rsid w:val="007035CD"/>
    <w:rsid w:val="00705D00"/>
    <w:rsid w:val="00705D0F"/>
    <w:rsid w:val="007111E8"/>
    <w:rsid w:val="00711A98"/>
    <w:rsid w:val="00716657"/>
    <w:rsid w:val="00716911"/>
    <w:rsid w:val="00716A89"/>
    <w:rsid w:val="00717FD8"/>
    <w:rsid w:val="00720ADE"/>
    <w:rsid w:val="00725EFE"/>
    <w:rsid w:val="0072602E"/>
    <w:rsid w:val="00726E69"/>
    <w:rsid w:val="007303DE"/>
    <w:rsid w:val="0073380D"/>
    <w:rsid w:val="0073656F"/>
    <w:rsid w:val="00736E7D"/>
    <w:rsid w:val="00743D9F"/>
    <w:rsid w:val="00743F89"/>
    <w:rsid w:val="00744161"/>
    <w:rsid w:val="00744C1A"/>
    <w:rsid w:val="00744C86"/>
    <w:rsid w:val="007458C1"/>
    <w:rsid w:val="00746022"/>
    <w:rsid w:val="00746C24"/>
    <w:rsid w:val="00746E25"/>
    <w:rsid w:val="00750912"/>
    <w:rsid w:val="007512A3"/>
    <w:rsid w:val="0075184B"/>
    <w:rsid w:val="0075209F"/>
    <w:rsid w:val="007542D5"/>
    <w:rsid w:val="007556CB"/>
    <w:rsid w:val="007556EB"/>
    <w:rsid w:val="0075753E"/>
    <w:rsid w:val="00762FF4"/>
    <w:rsid w:val="007647B6"/>
    <w:rsid w:val="00764A65"/>
    <w:rsid w:val="00765798"/>
    <w:rsid w:val="0076601D"/>
    <w:rsid w:val="0076677D"/>
    <w:rsid w:val="00770DF6"/>
    <w:rsid w:val="00770E45"/>
    <w:rsid w:val="0077249D"/>
    <w:rsid w:val="00772FB7"/>
    <w:rsid w:val="0077548A"/>
    <w:rsid w:val="00775DA0"/>
    <w:rsid w:val="00780557"/>
    <w:rsid w:val="00782606"/>
    <w:rsid w:val="00783B89"/>
    <w:rsid w:val="00790262"/>
    <w:rsid w:val="00790CE8"/>
    <w:rsid w:val="00793DE3"/>
    <w:rsid w:val="007943B7"/>
    <w:rsid w:val="00796116"/>
    <w:rsid w:val="007966E6"/>
    <w:rsid w:val="00796F8E"/>
    <w:rsid w:val="007A1D76"/>
    <w:rsid w:val="007A2C71"/>
    <w:rsid w:val="007A4F81"/>
    <w:rsid w:val="007B0BFD"/>
    <w:rsid w:val="007B125C"/>
    <w:rsid w:val="007B3D71"/>
    <w:rsid w:val="007B53D6"/>
    <w:rsid w:val="007B74E6"/>
    <w:rsid w:val="007B7AB7"/>
    <w:rsid w:val="007C0923"/>
    <w:rsid w:val="007C3838"/>
    <w:rsid w:val="007D25A5"/>
    <w:rsid w:val="007D393B"/>
    <w:rsid w:val="007D49C4"/>
    <w:rsid w:val="007D5D48"/>
    <w:rsid w:val="007D62FD"/>
    <w:rsid w:val="007E0897"/>
    <w:rsid w:val="007E6E9B"/>
    <w:rsid w:val="007E6EA0"/>
    <w:rsid w:val="007F0C05"/>
    <w:rsid w:val="007F2172"/>
    <w:rsid w:val="007F53C6"/>
    <w:rsid w:val="007F7876"/>
    <w:rsid w:val="00801082"/>
    <w:rsid w:val="00801764"/>
    <w:rsid w:val="00801FB1"/>
    <w:rsid w:val="008027C1"/>
    <w:rsid w:val="008030EB"/>
    <w:rsid w:val="00803A3F"/>
    <w:rsid w:val="008041A4"/>
    <w:rsid w:val="00804B25"/>
    <w:rsid w:val="00810374"/>
    <w:rsid w:val="00816635"/>
    <w:rsid w:val="0081789F"/>
    <w:rsid w:val="0082178C"/>
    <w:rsid w:val="00823ACD"/>
    <w:rsid w:val="00825DD4"/>
    <w:rsid w:val="008303B0"/>
    <w:rsid w:val="00832468"/>
    <w:rsid w:val="00833A08"/>
    <w:rsid w:val="00833DC5"/>
    <w:rsid w:val="00834B7B"/>
    <w:rsid w:val="008358A1"/>
    <w:rsid w:val="00836F62"/>
    <w:rsid w:val="00837015"/>
    <w:rsid w:val="00840BB0"/>
    <w:rsid w:val="008423E4"/>
    <w:rsid w:val="00843642"/>
    <w:rsid w:val="008500AE"/>
    <w:rsid w:val="00852F77"/>
    <w:rsid w:val="00853569"/>
    <w:rsid w:val="00856EBB"/>
    <w:rsid w:val="008570F7"/>
    <w:rsid w:val="00860516"/>
    <w:rsid w:val="00860C69"/>
    <w:rsid w:val="0086159B"/>
    <w:rsid w:val="00864A47"/>
    <w:rsid w:val="00864F54"/>
    <w:rsid w:val="00867936"/>
    <w:rsid w:val="00867E9B"/>
    <w:rsid w:val="00871105"/>
    <w:rsid w:val="008730E7"/>
    <w:rsid w:val="00874284"/>
    <w:rsid w:val="008759C7"/>
    <w:rsid w:val="00875BFA"/>
    <w:rsid w:val="00877B9A"/>
    <w:rsid w:val="0088151C"/>
    <w:rsid w:val="008817AB"/>
    <w:rsid w:val="0088193D"/>
    <w:rsid w:val="008837F1"/>
    <w:rsid w:val="00884910"/>
    <w:rsid w:val="00885119"/>
    <w:rsid w:val="0088546D"/>
    <w:rsid w:val="00885AE1"/>
    <w:rsid w:val="00885D59"/>
    <w:rsid w:val="00885E03"/>
    <w:rsid w:val="00886AF4"/>
    <w:rsid w:val="0088776B"/>
    <w:rsid w:val="00891365"/>
    <w:rsid w:val="00891FC4"/>
    <w:rsid w:val="00896EB8"/>
    <w:rsid w:val="00897306"/>
    <w:rsid w:val="00897ADF"/>
    <w:rsid w:val="008A1925"/>
    <w:rsid w:val="008A1C6C"/>
    <w:rsid w:val="008A2AAC"/>
    <w:rsid w:val="008A2C5E"/>
    <w:rsid w:val="008A2EBE"/>
    <w:rsid w:val="008A3130"/>
    <w:rsid w:val="008A33AC"/>
    <w:rsid w:val="008A3563"/>
    <w:rsid w:val="008A6AC5"/>
    <w:rsid w:val="008A7CFF"/>
    <w:rsid w:val="008B0A04"/>
    <w:rsid w:val="008B1251"/>
    <w:rsid w:val="008B20A9"/>
    <w:rsid w:val="008B2C21"/>
    <w:rsid w:val="008B30FF"/>
    <w:rsid w:val="008B6522"/>
    <w:rsid w:val="008C18F5"/>
    <w:rsid w:val="008C66AE"/>
    <w:rsid w:val="008C7FD7"/>
    <w:rsid w:val="008D0A5D"/>
    <w:rsid w:val="008E124C"/>
    <w:rsid w:val="008E14BF"/>
    <w:rsid w:val="008E459E"/>
    <w:rsid w:val="008F62D2"/>
    <w:rsid w:val="008F75E2"/>
    <w:rsid w:val="008F77D4"/>
    <w:rsid w:val="00901267"/>
    <w:rsid w:val="00901DF3"/>
    <w:rsid w:val="0090245E"/>
    <w:rsid w:val="00902EEE"/>
    <w:rsid w:val="00903121"/>
    <w:rsid w:val="009040D9"/>
    <w:rsid w:val="00904F40"/>
    <w:rsid w:val="00906750"/>
    <w:rsid w:val="00912972"/>
    <w:rsid w:val="0091349E"/>
    <w:rsid w:val="009174E2"/>
    <w:rsid w:val="009208A5"/>
    <w:rsid w:val="009218F9"/>
    <w:rsid w:val="009220A6"/>
    <w:rsid w:val="009223BB"/>
    <w:rsid w:val="00924933"/>
    <w:rsid w:val="00925795"/>
    <w:rsid w:val="00926749"/>
    <w:rsid w:val="00927572"/>
    <w:rsid w:val="009275AE"/>
    <w:rsid w:val="00932BAD"/>
    <w:rsid w:val="00940FA0"/>
    <w:rsid w:val="00941451"/>
    <w:rsid w:val="00941D14"/>
    <w:rsid w:val="009427DA"/>
    <w:rsid w:val="00942980"/>
    <w:rsid w:val="0094392D"/>
    <w:rsid w:val="00946633"/>
    <w:rsid w:val="00946A1C"/>
    <w:rsid w:val="00947112"/>
    <w:rsid w:val="009471B8"/>
    <w:rsid w:val="009523FD"/>
    <w:rsid w:val="00954BBA"/>
    <w:rsid w:val="00956CC1"/>
    <w:rsid w:val="00960629"/>
    <w:rsid w:val="00961C40"/>
    <w:rsid w:val="00963716"/>
    <w:rsid w:val="00964021"/>
    <w:rsid w:val="009644CA"/>
    <w:rsid w:val="0096461C"/>
    <w:rsid w:val="00964981"/>
    <w:rsid w:val="00965452"/>
    <w:rsid w:val="009702B7"/>
    <w:rsid w:val="00970E51"/>
    <w:rsid w:val="009754FF"/>
    <w:rsid w:val="009805F3"/>
    <w:rsid w:val="00981D29"/>
    <w:rsid w:val="009843ED"/>
    <w:rsid w:val="00986534"/>
    <w:rsid w:val="00986838"/>
    <w:rsid w:val="009868B9"/>
    <w:rsid w:val="00990252"/>
    <w:rsid w:val="0099241F"/>
    <w:rsid w:val="00995391"/>
    <w:rsid w:val="00996C50"/>
    <w:rsid w:val="009A08EB"/>
    <w:rsid w:val="009A2423"/>
    <w:rsid w:val="009A26B7"/>
    <w:rsid w:val="009A346C"/>
    <w:rsid w:val="009A4CDC"/>
    <w:rsid w:val="009A7717"/>
    <w:rsid w:val="009B0B8A"/>
    <w:rsid w:val="009B2912"/>
    <w:rsid w:val="009B3190"/>
    <w:rsid w:val="009B38B8"/>
    <w:rsid w:val="009B6344"/>
    <w:rsid w:val="009B7973"/>
    <w:rsid w:val="009B7DC0"/>
    <w:rsid w:val="009C09C6"/>
    <w:rsid w:val="009C0FEB"/>
    <w:rsid w:val="009C19B7"/>
    <w:rsid w:val="009C3F55"/>
    <w:rsid w:val="009C41A8"/>
    <w:rsid w:val="009C4256"/>
    <w:rsid w:val="009C566B"/>
    <w:rsid w:val="009C5B10"/>
    <w:rsid w:val="009C6B01"/>
    <w:rsid w:val="009C7663"/>
    <w:rsid w:val="009C7E4A"/>
    <w:rsid w:val="009D370C"/>
    <w:rsid w:val="009D3AB5"/>
    <w:rsid w:val="009D5029"/>
    <w:rsid w:val="009D5FBE"/>
    <w:rsid w:val="009D5FD6"/>
    <w:rsid w:val="009D685D"/>
    <w:rsid w:val="009D7699"/>
    <w:rsid w:val="009E0FA3"/>
    <w:rsid w:val="009E1631"/>
    <w:rsid w:val="009E3ABF"/>
    <w:rsid w:val="009E42D2"/>
    <w:rsid w:val="009E5881"/>
    <w:rsid w:val="009F028F"/>
    <w:rsid w:val="009F0F3F"/>
    <w:rsid w:val="009F206A"/>
    <w:rsid w:val="009F2873"/>
    <w:rsid w:val="009F314C"/>
    <w:rsid w:val="009F385F"/>
    <w:rsid w:val="009F5609"/>
    <w:rsid w:val="009F6064"/>
    <w:rsid w:val="009F6AB5"/>
    <w:rsid w:val="009F6E27"/>
    <w:rsid w:val="00A00E54"/>
    <w:rsid w:val="00A0435B"/>
    <w:rsid w:val="00A05841"/>
    <w:rsid w:val="00A0699E"/>
    <w:rsid w:val="00A07070"/>
    <w:rsid w:val="00A11152"/>
    <w:rsid w:val="00A111B8"/>
    <w:rsid w:val="00A11BCB"/>
    <w:rsid w:val="00A11C85"/>
    <w:rsid w:val="00A12184"/>
    <w:rsid w:val="00A14934"/>
    <w:rsid w:val="00A155BA"/>
    <w:rsid w:val="00A158F4"/>
    <w:rsid w:val="00A15BD1"/>
    <w:rsid w:val="00A15C0F"/>
    <w:rsid w:val="00A17479"/>
    <w:rsid w:val="00A1764D"/>
    <w:rsid w:val="00A21CD1"/>
    <w:rsid w:val="00A2265E"/>
    <w:rsid w:val="00A22C20"/>
    <w:rsid w:val="00A22CFE"/>
    <w:rsid w:val="00A234F6"/>
    <w:rsid w:val="00A240EC"/>
    <w:rsid w:val="00A31FBF"/>
    <w:rsid w:val="00A3322A"/>
    <w:rsid w:val="00A343CC"/>
    <w:rsid w:val="00A37DA8"/>
    <w:rsid w:val="00A37F61"/>
    <w:rsid w:val="00A42C1E"/>
    <w:rsid w:val="00A43574"/>
    <w:rsid w:val="00A45947"/>
    <w:rsid w:val="00A46216"/>
    <w:rsid w:val="00A467EA"/>
    <w:rsid w:val="00A506DE"/>
    <w:rsid w:val="00A51143"/>
    <w:rsid w:val="00A53596"/>
    <w:rsid w:val="00A54F1A"/>
    <w:rsid w:val="00A55294"/>
    <w:rsid w:val="00A60D46"/>
    <w:rsid w:val="00A63895"/>
    <w:rsid w:val="00A638DC"/>
    <w:rsid w:val="00A65295"/>
    <w:rsid w:val="00A65357"/>
    <w:rsid w:val="00A66B75"/>
    <w:rsid w:val="00A66B83"/>
    <w:rsid w:val="00A67212"/>
    <w:rsid w:val="00A71ECE"/>
    <w:rsid w:val="00A72848"/>
    <w:rsid w:val="00A72F99"/>
    <w:rsid w:val="00A73381"/>
    <w:rsid w:val="00A760B3"/>
    <w:rsid w:val="00A76623"/>
    <w:rsid w:val="00A7779B"/>
    <w:rsid w:val="00A8041A"/>
    <w:rsid w:val="00A81F06"/>
    <w:rsid w:val="00A84A8E"/>
    <w:rsid w:val="00A86B97"/>
    <w:rsid w:val="00A8732B"/>
    <w:rsid w:val="00A90D75"/>
    <w:rsid w:val="00A915CB"/>
    <w:rsid w:val="00A91F0D"/>
    <w:rsid w:val="00A94146"/>
    <w:rsid w:val="00A949E5"/>
    <w:rsid w:val="00AA2B5D"/>
    <w:rsid w:val="00AA55B3"/>
    <w:rsid w:val="00AA565C"/>
    <w:rsid w:val="00AA5A80"/>
    <w:rsid w:val="00AB182D"/>
    <w:rsid w:val="00AB3C9A"/>
    <w:rsid w:val="00AB4C11"/>
    <w:rsid w:val="00AC02B9"/>
    <w:rsid w:val="00AC11F0"/>
    <w:rsid w:val="00AC1B71"/>
    <w:rsid w:val="00AC3693"/>
    <w:rsid w:val="00AC3D8A"/>
    <w:rsid w:val="00AC4946"/>
    <w:rsid w:val="00AC5093"/>
    <w:rsid w:val="00AD216E"/>
    <w:rsid w:val="00AD5E3D"/>
    <w:rsid w:val="00AE0D77"/>
    <w:rsid w:val="00AE2C60"/>
    <w:rsid w:val="00AE5AF6"/>
    <w:rsid w:val="00AE72A2"/>
    <w:rsid w:val="00B00E4F"/>
    <w:rsid w:val="00B0125F"/>
    <w:rsid w:val="00B03966"/>
    <w:rsid w:val="00B13F5A"/>
    <w:rsid w:val="00B14937"/>
    <w:rsid w:val="00B149F6"/>
    <w:rsid w:val="00B15DAB"/>
    <w:rsid w:val="00B2111C"/>
    <w:rsid w:val="00B2199A"/>
    <w:rsid w:val="00B22F0C"/>
    <w:rsid w:val="00B26D94"/>
    <w:rsid w:val="00B2720B"/>
    <w:rsid w:val="00B27B02"/>
    <w:rsid w:val="00B34D11"/>
    <w:rsid w:val="00B36373"/>
    <w:rsid w:val="00B4092B"/>
    <w:rsid w:val="00B41639"/>
    <w:rsid w:val="00B41B7B"/>
    <w:rsid w:val="00B43BAA"/>
    <w:rsid w:val="00B506ED"/>
    <w:rsid w:val="00B50AE2"/>
    <w:rsid w:val="00B51CD0"/>
    <w:rsid w:val="00B5283F"/>
    <w:rsid w:val="00B54031"/>
    <w:rsid w:val="00B54741"/>
    <w:rsid w:val="00B55712"/>
    <w:rsid w:val="00B55A9E"/>
    <w:rsid w:val="00B57869"/>
    <w:rsid w:val="00B61190"/>
    <w:rsid w:val="00B62FC7"/>
    <w:rsid w:val="00B633B5"/>
    <w:rsid w:val="00B63A39"/>
    <w:rsid w:val="00B64196"/>
    <w:rsid w:val="00B650C3"/>
    <w:rsid w:val="00B6584F"/>
    <w:rsid w:val="00B660BD"/>
    <w:rsid w:val="00B666B7"/>
    <w:rsid w:val="00B70783"/>
    <w:rsid w:val="00B726C3"/>
    <w:rsid w:val="00B743FB"/>
    <w:rsid w:val="00B74B04"/>
    <w:rsid w:val="00B76008"/>
    <w:rsid w:val="00B82023"/>
    <w:rsid w:val="00B832CB"/>
    <w:rsid w:val="00B913E6"/>
    <w:rsid w:val="00B9145B"/>
    <w:rsid w:val="00B92CFB"/>
    <w:rsid w:val="00B9371D"/>
    <w:rsid w:val="00B96B3E"/>
    <w:rsid w:val="00BA24D6"/>
    <w:rsid w:val="00BA3215"/>
    <w:rsid w:val="00BA34E3"/>
    <w:rsid w:val="00BA5FA7"/>
    <w:rsid w:val="00BA7C11"/>
    <w:rsid w:val="00BB38FD"/>
    <w:rsid w:val="00BB508A"/>
    <w:rsid w:val="00BB6725"/>
    <w:rsid w:val="00BB7A3F"/>
    <w:rsid w:val="00BB7EA3"/>
    <w:rsid w:val="00BC0629"/>
    <w:rsid w:val="00BC177E"/>
    <w:rsid w:val="00BC2E19"/>
    <w:rsid w:val="00BC35EE"/>
    <w:rsid w:val="00BC3F22"/>
    <w:rsid w:val="00BC70C1"/>
    <w:rsid w:val="00BD210F"/>
    <w:rsid w:val="00BD32A8"/>
    <w:rsid w:val="00BD6062"/>
    <w:rsid w:val="00BD7C61"/>
    <w:rsid w:val="00BE3545"/>
    <w:rsid w:val="00BE615F"/>
    <w:rsid w:val="00BE71C4"/>
    <w:rsid w:val="00BE7366"/>
    <w:rsid w:val="00BF0693"/>
    <w:rsid w:val="00BF111C"/>
    <w:rsid w:val="00BF2A3F"/>
    <w:rsid w:val="00BF2B2D"/>
    <w:rsid w:val="00BF482E"/>
    <w:rsid w:val="00BF722E"/>
    <w:rsid w:val="00BF7B0C"/>
    <w:rsid w:val="00BF7FFC"/>
    <w:rsid w:val="00C0007D"/>
    <w:rsid w:val="00C0364C"/>
    <w:rsid w:val="00C055DA"/>
    <w:rsid w:val="00C05CA2"/>
    <w:rsid w:val="00C07329"/>
    <w:rsid w:val="00C075C7"/>
    <w:rsid w:val="00C1064E"/>
    <w:rsid w:val="00C1070F"/>
    <w:rsid w:val="00C13F41"/>
    <w:rsid w:val="00C14359"/>
    <w:rsid w:val="00C173C8"/>
    <w:rsid w:val="00C204F2"/>
    <w:rsid w:val="00C20FC2"/>
    <w:rsid w:val="00C21939"/>
    <w:rsid w:val="00C25EB9"/>
    <w:rsid w:val="00C26278"/>
    <w:rsid w:val="00C2791A"/>
    <w:rsid w:val="00C30A41"/>
    <w:rsid w:val="00C31FCD"/>
    <w:rsid w:val="00C36490"/>
    <w:rsid w:val="00C368AC"/>
    <w:rsid w:val="00C373AE"/>
    <w:rsid w:val="00C4262E"/>
    <w:rsid w:val="00C43985"/>
    <w:rsid w:val="00C43A6F"/>
    <w:rsid w:val="00C43D20"/>
    <w:rsid w:val="00C46F1E"/>
    <w:rsid w:val="00C50F00"/>
    <w:rsid w:val="00C51CB3"/>
    <w:rsid w:val="00C5336A"/>
    <w:rsid w:val="00C53DB3"/>
    <w:rsid w:val="00C54499"/>
    <w:rsid w:val="00C568C6"/>
    <w:rsid w:val="00C60AA4"/>
    <w:rsid w:val="00C63F01"/>
    <w:rsid w:val="00C648B5"/>
    <w:rsid w:val="00C64E92"/>
    <w:rsid w:val="00C6649D"/>
    <w:rsid w:val="00C66B4C"/>
    <w:rsid w:val="00C66D96"/>
    <w:rsid w:val="00C7255B"/>
    <w:rsid w:val="00C7442D"/>
    <w:rsid w:val="00C74C3A"/>
    <w:rsid w:val="00C7623B"/>
    <w:rsid w:val="00C76572"/>
    <w:rsid w:val="00C765A6"/>
    <w:rsid w:val="00C7673D"/>
    <w:rsid w:val="00C770CC"/>
    <w:rsid w:val="00C77478"/>
    <w:rsid w:val="00C8034A"/>
    <w:rsid w:val="00C8289A"/>
    <w:rsid w:val="00C83B83"/>
    <w:rsid w:val="00C851C9"/>
    <w:rsid w:val="00C855B4"/>
    <w:rsid w:val="00C874CF"/>
    <w:rsid w:val="00C87989"/>
    <w:rsid w:val="00C87F12"/>
    <w:rsid w:val="00C9117E"/>
    <w:rsid w:val="00C949DA"/>
    <w:rsid w:val="00C94AA0"/>
    <w:rsid w:val="00C94F99"/>
    <w:rsid w:val="00C97D09"/>
    <w:rsid w:val="00CA44E5"/>
    <w:rsid w:val="00CA5857"/>
    <w:rsid w:val="00CA6A0A"/>
    <w:rsid w:val="00CA6C55"/>
    <w:rsid w:val="00CB1C6E"/>
    <w:rsid w:val="00CB30CF"/>
    <w:rsid w:val="00CB5A52"/>
    <w:rsid w:val="00CB5F81"/>
    <w:rsid w:val="00CB6356"/>
    <w:rsid w:val="00CB677E"/>
    <w:rsid w:val="00CC064B"/>
    <w:rsid w:val="00CC2628"/>
    <w:rsid w:val="00CC37D6"/>
    <w:rsid w:val="00CD03AF"/>
    <w:rsid w:val="00CD1D1A"/>
    <w:rsid w:val="00CD2836"/>
    <w:rsid w:val="00CD39D4"/>
    <w:rsid w:val="00CD3FF2"/>
    <w:rsid w:val="00CD6588"/>
    <w:rsid w:val="00CD6DB9"/>
    <w:rsid w:val="00CD7920"/>
    <w:rsid w:val="00CE0F5A"/>
    <w:rsid w:val="00CE11E2"/>
    <w:rsid w:val="00CE402C"/>
    <w:rsid w:val="00CE415F"/>
    <w:rsid w:val="00CF180E"/>
    <w:rsid w:val="00CF1822"/>
    <w:rsid w:val="00CF3426"/>
    <w:rsid w:val="00CF370E"/>
    <w:rsid w:val="00CF3D76"/>
    <w:rsid w:val="00CF4F22"/>
    <w:rsid w:val="00CF5878"/>
    <w:rsid w:val="00CF6987"/>
    <w:rsid w:val="00D00B55"/>
    <w:rsid w:val="00D01638"/>
    <w:rsid w:val="00D026E0"/>
    <w:rsid w:val="00D03E6E"/>
    <w:rsid w:val="00D0419B"/>
    <w:rsid w:val="00D05276"/>
    <w:rsid w:val="00D10514"/>
    <w:rsid w:val="00D12890"/>
    <w:rsid w:val="00D1306D"/>
    <w:rsid w:val="00D17807"/>
    <w:rsid w:val="00D200ED"/>
    <w:rsid w:val="00D2254E"/>
    <w:rsid w:val="00D2380C"/>
    <w:rsid w:val="00D2654C"/>
    <w:rsid w:val="00D269B5"/>
    <w:rsid w:val="00D26C2E"/>
    <w:rsid w:val="00D26C91"/>
    <w:rsid w:val="00D273CC"/>
    <w:rsid w:val="00D31639"/>
    <w:rsid w:val="00D3447A"/>
    <w:rsid w:val="00D35400"/>
    <w:rsid w:val="00D36F56"/>
    <w:rsid w:val="00D37299"/>
    <w:rsid w:val="00D4069A"/>
    <w:rsid w:val="00D41EC8"/>
    <w:rsid w:val="00D43612"/>
    <w:rsid w:val="00D44083"/>
    <w:rsid w:val="00D44625"/>
    <w:rsid w:val="00D464E6"/>
    <w:rsid w:val="00D53E69"/>
    <w:rsid w:val="00D54D36"/>
    <w:rsid w:val="00D55B40"/>
    <w:rsid w:val="00D57EF2"/>
    <w:rsid w:val="00D57F57"/>
    <w:rsid w:val="00D6000C"/>
    <w:rsid w:val="00D61C50"/>
    <w:rsid w:val="00D70877"/>
    <w:rsid w:val="00D71A39"/>
    <w:rsid w:val="00D74AA8"/>
    <w:rsid w:val="00D752B8"/>
    <w:rsid w:val="00D76D23"/>
    <w:rsid w:val="00D81634"/>
    <w:rsid w:val="00D82C22"/>
    <w:rsid w:val="00D8377E"/>
    <w:rsid w:val="00D865D1"/>
    <w:rsid w:val="00D900FE"/>
    <w:rsid w:val="00D90263"/>
    <w:rsid w:val="00D91FC3"/>
    <w:rsid w:val="00D9479C"/>
    <w:rsid w:val="00D94D70"/>
    <w:rsid w:val="00D94F03"/>
    <w:rsid w:val="00D9571E"/>
    <w:rsid w:val="00DA468D"/>
    <w:rsid w:val="00DA4A38"/>
    <w:rsid w:val="00DB20A7"/>
    <w:rsid w:val="00DB2DDD"/>
    <w:rsid w:val="00DB2F10"/>
    <w:rsid w:val="00DB37B7"/>
    <w:rsid w:val="00DB5413"/>
    <w:rsid w:val="00DB6A61"/>
    <w:rsid w:val="00DB78EF"/>
    <w:rsid w:val="00DC159D"/>
    <w:rsid w:val="00DC1F34"/>
    <w:rsid w:val="00DC246A"/>
    <w:rsid w:val="00DC2FCF"/>
    <w:rsid w:val="00DC34BB"/>
    <w:rsid w:val="00DC3CCD"/>
    <w:rsid w:val="00DC6F7C"/>
    <w:rsid w:val="00DD2100"/>
    <w:rsid w:val="00DD4988"/>
    <w:rsid w:val="00DD5E17"/>
    <w:rsid w:val="00DD65A8"/>
    <w:rsid w:val="00DD74AF"/>
    <w:rsid w:val="00DE00FE"/>
    <w:rsid w:val="00DE0230"/>
    <w:rsid w:val="00DE52B9"/>
    <w:rsid w:val="00DE5EAD"/>
    <w:rsid w:val="00DF50F5"/>
    <w:rsid w:val="00DF5F5D"/>
    <w:rsid w:val="00DF63B4"/>
    <w:rsid w:val="00E029CD"/>
    <w:rsid w:val="00E043F8"/>
    <w:rsid w:val="00E045CD"/>
    <w:rsid w:val="00E07C10"/>
    <w:rsid w:val="00E103C6"/>
    <w:rsid w:val="00E13FA1"/>
    <w:rsid w:val="00E1599E"/>
    <w:rsid w:val="00E16174"/>
    <w:rsid w:val="00E206E8"/>
    <w:rsid w:val="00E2496F"/>
    <w:rsid w:val="00E24BC7"/>
    <w:rsid w:val="00E27E0C"/>
    <w:rsid w:val="00E32623"/>
    <w:rsid w:val="00E33007"/>
    <w:rsid w:val="00E4145F"/>
    <w:rsid w:val="00E417F3"/>
    <w:rsid w:val="00E4194B"/>
    <w:rsid w:val="00E44496"/>
    <w:rsid w:val="00E50B73"/>
    <w:rsid w:val="00E52329"/>
    <w:rsid w:val="00E52D8A"/>
    <w:rsid w:val="00E52FF2"/>
    <w:rsid w:val="00E55DFA"/>
    <w:rsid w:val="00E566F6"/>
    <w:rsid w:val="00E57CC2"/>
    <w:rsid w:val="00E655B8"/>
    <w:rsid w:val="00E669B3"/>
    <w:rsid w:val="00E71868"/>
    <w:rsid w:val="00E72589"/>
    <w:rsid w:val="00E74699"/>
    <w:rsid w:val="00E815B2"/>
    <w:rsid w:val="00E82ED1"/>
    <w:rsid w:val="00E842FB"/>
    <w:rsid w:val="00E87FCC"/>
    <w:rsid w:val="00E921E5"/>
    <w:rsid w:val="00E96074"/>
    <w:rsid w:val="00E96484"/>
    <w:rsid w:val="00E964EF"/>
    <w:rsid w:val="00E9696D"/>
    <w:rsid w:val="00EA5D0B"/>
    <w:rsid w:val="00EA66F3"/>
    <w:rsid w:val="00EB006E"/>
    <w:rsid w:val="00EB3985"/>
    <w:rsid w:val="00EB3FE8"/>
    <w:rsid w:val="00EB4342"/>
    <w:rsid w:val="00EB60F9"/>
    <w:rsid w:val="00EB6E4E"/>
    <w:rsid w:val="00EC11F4"/>
    <w:rsid w:val="00ED3D79"/>
    <w:rsid w:val="00ED7980"/>
    <w:rsid w:val="00ED7BB5"/>
    <w:rsid w:val="00EE054E"/>
    <w:rsid w:val="00EE211E"/>
    <w:rsid w:val="00EE465F"/>
    <w:rsid w:val="00EE531D"/>
    <w:rsid w:val="00EE67B4"/>
    <w:rsid w:val="00EE719C"/>
    <w:rsid w:val="00EF0223"/>
    <w:rsid w:val="00EF024A"/>
    <w:rsid w:val="00EF2DB4"/>
    <w:rsid w:val="00EF3CF7"/>
    <w:rsid w:val="00EF5BBE"/>
    <w:rsid w:val="00F00338"/>
    <w:rsid w:val="00F0151D"/>
    <w:rsid w:val="00F06165"/>
    <w:rsid w:val="00F10DA5"/>
    <w:rsid w:val="00F11D2B"/>
    <w:rsid w:val="00F12B86"/>
    <w:rsid w:val="00F12D2B"/>
    <w:rsid w:val="00F15B0E"/>
    <w:rsid w:val="00F2362D"/>
    <w:rsid w:val="00F236CF"/>
    <w:rsid w:val="00F25596"/>
    <w:rsid w:val="00F2743D"/>
    <w:rsid w:val="00F34232"/>
    <w:rsid w:val="00F3424A"/>
    <w:rsid w:val="00F3561F"/>
    <w:rsid w:val="00F373CB"/>
    <w:rsid w:val="00F40214"/>
    <w:rsid w:val="00F40752"/>
    <w:rsid w:val="00F4085C"/>
    <w:rsid w:val="00F40CD0"/>
    <w:rsid w:val="00F41095"/>
    <w:rsid w:val="00F44F90"/>
    <w:rsid w:val="00F4514C"/>
    <w:rsid w:val="00F466E2"/>
    <w:rsid w:val="00F52C34"/>
    <w:rsid w:val="00F60562"/>
    <w:rsid w:val="00F60948"/>
    <w:rsid w:val="00F60B42"/>
    <w:rsid w:val="00F64031"/>
    <w:rsid w:val="00F70589"/>
    <w:rsid w:val="00F707E1"/>
    <w:rsid w:val="00F7087D"/>
    <w:rsid w:val="00F719C5"/>
    <w:rsid w:val="00F72E61"/>
    <w:rsid w:val="00F73482"/>
    <w:rsid w:val="00F762BD"/>
    <w:rsid w:val="00F801D4"/>
    <w:rsid w:val="00F80410"/>
    <w:rsid w:val="00F81A17"/>
    <w:rsid w:val="00F83527"/>
    <w:rsid w:val="00F83E22"/>
    <w:rsid w:val="00F86435"/>
    <w:rsid w:val="00F86979"/>
    <w:rsid w:val="00F90108"/>
    <w:rsid w:val="00F9624B"/>
    <w:rsid w:val="00F977D6"/>
    <w:rsid w:val="00F97F47"/>
    <w:rsid w:val="00FA0F52"/>
    <w:rsid w:val="00FA296A"/>
    <w:rsid w:val="00FA3D83"/>
    <w:rsid w:val="00FA5773"/>
    <w:rsid w:val="00FA7075"/>
    <w:rsid w:val="00FB2EF2"/>
    <w:rsid w:val="00FB3846"/>
    <w:rsid w:val="00FB4B6C"/>
    <w:rsid w:val="00FC0774"/>
    <w:rsid w:val="00FC1866"/>
    <w:rsid w:val="00FC2274"/>
    <w:rsid w:val="00FC6826"/>
    <w:rsid w:val="00FC7415"/>
    <w:rsid w:val="00FD0021"/>
    <w:rsid w:val="00FD2116"/>
    <w:rsid w:val="00FD6487"/>
    <w:rsid w:val="00FE3AB9"/>
    <w:rsid w:val="00FE4DF5"/>
    <w:rsid w:val="00FE67FF"/>
    <w:rsid w:val="00FE7C05"/>
    <w:rsid w:val="00FF03CE"/>
    <w:rsid w:val="00FF1076"/>
    <w:rsid w:val="00FF187C"/>
    <w:rsid w:val="00FF1A7D"/>
    <w:rsid w:val="00FF1C8C"/>
    <w:rsid w:val="00FF6086"/>
    <w:rsid w:val="00FF76B2"/>
    <w:rsid w:val="011E18A5"/>
    <w:rsid w:val="01532322"/>
    <w:rsid w:val="015E6FEB"/>
    <w:rsid w:val="01640ED6"/>
    <w:rsid w:val="01894113"/>
    <w:rsid w:val="019E600C"/>
    <w:rsid w:val="01C66430"/>
    <w:rsid w:val="01D346F9"/>
    <w:rsid w:val="02043CB0"/>
    <w:rsid w:val="02127E63"/>
    <w:rsid w:val="021E6808"/>
    <w:rsid w:val="023776EE"/>
    <w:rsid w:val="02394700"/>
    <w:rsid w:val="02584BC4"/>
    <w:rsid w:val="026C2792"/>
    <w:rsid w:val="02920417"/>
    <w:rsid w:val="02D1094F"/>
    <w:rsid w:val="02E92EAB"/>
    <w:rsid w:val="02EB42DA"/>
    <w:rsid w:val="02FE612A"/>
    <w:rsid w:val="030E1005"/>
    <w:rsid w:val="03123037"/>
    <w:rsid w:val="03262612"/>
    <w:rsid w:val="032D126B"/>
    <w:rsid w:val="034B2C22"/>
    <w:rsid w:val="035F2A2F"/>
    <w:rsid w:val="03613A6E"/>
    <w:rsid w:val="03666E8E"/>
    <w:rsid w:val="037B70A1"/>
    <w:rsid w:val="03943B15"/>
    <w:rsid w:val="039D2FB9"/>
    <w:rsid w:val="03BA7862"/>
    <w:rsid w:val="03D26977"/>
    <w:rsid w:val="03D61203"/>
    <w:rsid w:val="03F11197"/>
    <w:rsid w:val="04076703"/>
    <w:rsid w:val="04371A81"/>
    <w:rsid w:val="044D407B"/>
    <w:rsid w:val="04507142"/>
    <w:rsid w:val="04546FFA"/>
    <w:rsid w:val="045E5697"/>
    <w:rsid w:val="04605003"/>
    <w:rsid w:val="04675FB7"/>
    <w:rsid w:val="04691E55"/>
    <w:rsid w:val="046F49FD"/>
    <w:rsid w:val="048044F0"/>
    <w:rsid w:val="048D1C9D"/>
    <w:rsid w:val="04B555F7"/>
    <w:rsid w:val="04D6549B"/>
    <w:rsid w:val="04EA1746"/>
    <w:rsid w:val="04EA3EA7"/>
    <w:rsid w:val="04F00E73"/>
    <w:rsid w:val="0505296D"/>
    <w:rsid w:val="05113962"/>
    <w:rsid w:val="0515554C"/>
    <w:rsid w:val="05310B91"/>
    <w:rsid w:val="05415ED1"/>
    <w:rsid w:val="05551284"/>
    <w:rsid w:val="055C591E"/>
    <w:rsid w:val="05843509"/>
    <w:rsid w:val="058760D2"/>
    <w:rsid w:val="05AD78CA"/>
    <w:rsid w:val="05B269D9"/>
    <w:rsid w:val="05CF14A4"/>
    <w:rsid w:val="05F71F2C"/>
    <w:rsid w:val="061E38B8"/>
    <w:rsid w:val="062563A5"/>
    <w:rsid w:val="062C780D"/>
    <w:rsid w:val="06360881"/>
    <w:rsid w:val="066205C4"/>
    <w:rsid w:val="068F414C"/>
    <w:rsid w:val="069B2618"/>
    <w:rsid w:val="06AE706A"/>
    <w:rsid w:val="06B35834"/>
    <w:rsid w:val="06D903E3"/>
    <w:rsid w:val="06FB76F0"/>
    <w:rsid w:val="0729218A"/>
    <w:rsid w:val="072B107C"/>
    <w:rsid w:val="0740277A"/>
    <w:rsid w:val="0764575D"/>
    <w:rsid w:val="076B643B"/>
    <w:rsid w:val="078652B9"/>
    <w:rsid w:val="07986923"/>
    <w:rsid w:val="07B47743"/>
    <w:rsid w:val="07CA5525"/>
    <w:rsid w:val="07FE0D49"/>
    <w:rsid w:val="08157A27"/>
    <w:rsid w:val="082C78DC"/>
    <w:rsid w:val="083B47EF"/>
    <w:rsid w:val="0844406E"/>
    <w:rsid w:val="0846285E"/>
    <w:rsid w:val="08693D76"/>
    <w:rsid w:val="088204FE"/>
    <w:rsid w:val="08A94CE2"/>
    <w:rsid w:val="08BF5014"/>
    <w:rsid w:val="08EE043B"/>
    <w:rsid w:val="08EF1B9A"/>
    <w:rsid w:val="092D6046"/>
    <w:rsid w:val="093F4161"/>
    <w:rsid w:val="094C4D93"/>
    <w:rsid w:val="094D4DC2"/>
    <w:rsid w:val="09747839"/>
    <w:rsid w:val="09901A77"/>
    <w:rsid w:val="09AB1EC3"/>
    <w:rsid w:val="09DA7688"/>
    <w:rsid w:val="09E86D03"/>
    <w:rsid w:val="09F06054"/>
    <w:rsid w:val="0A1473F9"/>
    <w:rsid w:val="0A3022A9"/>
    <w:rsid w:val="0A366967"/>
    <w:rsid w:val="0A565758"/>
    <w:rsid w:val="0A5F33BF"/>
    <w:rsid w:val="0A8C0DD7"/>
    <w:rsid w:val="0A8F1AD7"/>
    <w:rsid w:val="0A995C5C"/>
    <w:rsid w:val="0AA26F0A"/>
    <w:rsid w:val="0AA671D2"/>
    <w:rsid w:val="0AD54B2B"/>
    <w:rsid w:val="0ADA3F41"/>
    <w:rsid w:val="0AEF38BA"/>
    <w:rsid w:val="0AF14CBB"/>
    <w:rsid w:val="0AFF5CE5"/>
    <w:rsid w:val="0B025440"/>
    <w:rsid w:val="0B182A83"/>
    <w:rsid w:val="0B1A24C8"/>
    <w:rsid w:val="0B484EFA"/>
    <w:rsid w:val="0B543847"/>
    <w:rsid w:val="0B7210A4"/>
    <w:rsid w:val="0B8B63F2"/>
    <w:rsid w:val="0B966C44"/>
    <w:rsid w:val="0BA61795"/>
    <w:rsid w:val="0BC20AF1"/>
    <w:rsid w:val="0BD22306"/>
    <w:rsid w:val="0BDC03C6"/>
    <w:rsid w:val="0BE07DBC"/>
    <w:rsid w:val="0BED679D"/>
    <w:rsid w:val="0BF3348F"/>
    <w:rsid w:val="0C2A0C0C"/>
    <w:rsid w:val="0C2D0544"/>
    <w:rsid w:val="0C2E3B97"/>
    <w:rsid w:val="0C344A7F"/>
    <w:rsid w:val="0C6A35B5"/>
    <w:rsid w:val="0C732434"/>
    <w:rsid w:val="0C78736D"/>
    <w:rsid w:val="0C7B2EDD"/>
    <w:rsid w:val="0C8C5D9E"/>
    <w:rsid w:val="0C9F6201"/>
    <w:rsid w:val="0CC915F8"/>
    <w:rsid w:val="0CD50FFE"/>
    <w:rsid w:val="0CDF41FD"/>
    <w:rsid w:val="0D133CD5"/>
    <w:rsid w:val="0D2D7039"/>
    <w:rsid w:val="0D556B51"/>
    <w:rsid w:val="0D793D6E"/>
    <w:rsid w:val="0D8F388F"/>
    <w:rsid w:val="0DAC1C31"/>
    <w:rsid w:val="0DAE6633"/>
    <w:rsid w:val="0DE55AA6"/>
    <w:rsid w:val="0DEB0C7C"/>
    <w:rsid w:val="0DFC3D14"/>
    <w:rsid w:val="0E05178B"/>
    <w:rsid w:val="0E186801"/>
    <w:rsid w:val="0E3E049C"/>
    <w:rsid w:val="0E3F2A3A"/>
    <w:rsid w:val="0E543F03"/>
    <w:rsid w:val="0E82412E"/>
    <w:rsid w:val="0E857918"/>
    <w:rsid w:val="0E8A4887"/>
    <w:rsid w:val="0E8A7AF0"/>
    <w:rsid w:val="0EDD639D"/>
    <w:rsid w:val="0EDE4C84"/>
    <w:rsid w:val="0F154999"/>
    <w:rsid w:val="0F1A4BBA"/>
    <w:rsid w:val="0F5C0A86"/>
    <w:rsid w:val="0F746A7E"/>
    <w:rsid w:val="0F7839B5"/>
    <w:rsid w:val="0F7A786B"/>
    <w:rsid w:val="0F8243AC"/>
    <w:rsid w:val="0F856A62"/>
    <w:rsid w:val="0F9F1789"/>
    <w:rsid w:val="0FB20BF4"/>
    <w:rsid w:val="0FDF7F3F"/>
    <w:rsid w:val="0FE83BD2"/>
    <w:rsid w:val="0FF237E7"/>
    <w:rsid w:val="100A5AD8"/>
    <w:rsid w:val="100B0643"/>
    <w:rsid w:val="1015687B"/>
    <w:rsid w:val="102342B5"/>
    <w:rsid w:val="10247ED5"/>
    <w:rsid w:val="10396ABF"/>
    <w:rsid w:val="10457D48"/>
    <w:rsid w:val="105F20A5"/>
    <w:rsid w:val="106948DA"/>
    <w:rsid w:val="10760F92"/>
    <w:rsid w:val="108B561E"/>
    <w:rsid w:val="10B14726"/>
    <w:rsid w:val="10B31458"/>
    <w:rsid w:val="10B66CA4"/>
    <w:rsid w:val="10EA278B"/>
    <w:rsid w:val="10F80C52"/>
    <w:rsid w:val="11002177"/>
    <w:rsid w:val="116131B5"/>
    <w:rsid w:val="11672F98"/>
    <w:rsid w:val="116F47C2"/>
    <w:rsid w:val="117D7865"/>
    <w:rsid w:val="118C12D5"/>
    <w:rsid w:val="11A07225"/>
    <w:rsid w:val="11B40BA8"/>
    <w:rsid w:val="11B769DB"/>
    <w:rsid w:val="11BA497C"/>
    <w:rsid w:val="11BB7EB0"/>
    <w:rsid w:val="11C51FCB"/>
    <w:rsid w:val="11D714D1"/>
    <w:rsid w:val="11DE60C6"/>
    <w:rsid w:val="11FA6605"/>
    <w:rsid w:val="12252CF1"/>
    <w:rsid w:val="12373201"/>
    <w:rsid w:val="123A6FCC"/>
    <w:rsid w:val="12504483"/>
    <w:rsid w:val="1275786D"/>
    <w:rsid w:val="12805066"/>
    <w:rsid w:val="12814ABA"/>
    <w:rsid w:val="128702EA"/>
    <w:rsid w:val="12A6793F"/>
    <w:rsid w:val="12BA5862"/>
    <w:rsid w:val="12BE3BA8"/>
    <w:rsid w:val="12C47465"/>
    <w:rsid w:val="12DB478A"/>
    <w:rsid w:val="12DC34EB"/>
    <w:rsid w:val="12FC739F"/>
    <w:rsid w:val="130F010D"/>
    <w:rsid w:val="132E314F"/>
    <w:rsid w:val="132F695A"/>
    <w:rsid w:val="13316EAD"/>
    <w:rsid w:val="13496AFF"/>
    <w:rsid w:val="13544E0F"/>
    <w:rsid w:val="13866FD7"/>
    <w:rsid w:val="13A811D2"/>
    <w:rsid w:val="13A920D5"/>
    <w:rsid w:val="13BD2A87"/>
    <w:rsid w:val="13E31C4A"/>
    <w:rsid w:val="13E54E69"/>
    <w:rsid w:val="13F94C18"/>
    <w:rsid w:val="13FB3B4F"/>
    <w:rsid w:val="14165716"/>
    <w:rsid w:val="143303BE"/>
    <w:rsid w:val="1436049F"/>
    <w:rsid w:val="143A1D67"/>
    <w:rsid w:val="1445731F"/>
    <w:rsid w:val="145C2F24"/>
    <w:rsid w:val="145D1701"/>
    <w:rsid w:val="149E6881"/>
    <w:rsid w:val="14B37680"/>
    <w:rsid w:val="14F968F7"/>
    <w:rsid w:val="15093835"/>
    <w:rsid w:val="1536778E"/>
    <w:rsid w:val="153C6CD6"/>
    <w:rsid w:val="157134D5"/>
    <w:rsid w:val="15721A91"/>
    <w:rsid w:val="15964000"/>
    <w:rsid w:val="159644A4"/>
    <w:rsid w:val="15AF66F9"/>
    <w:rsid w:val="15B851C9"/>
    <w:rsid w:val="15C2196E"/>
    <w:rsid w:val="15D314FA"/>
    <w:rsid w:val="15D557C8"/>
    <w:rsid w:val="15DD77C9"/>
    <w:rsid w:val="15E67189"/>
    <w:rsid w:val="15F31C23"/>
    <w:rsid w:val="15F601A7"/>
    <w:rsid w:val="15F678F2"/>
    <w:rsid w:val="15FF002A"/>
    <w:rsid w:val="16061475"/>
    <w:rsid w:val="160F77F6"/>
    <w:rsid w:val="161F0AAC"/>
    <w:rsid w:val="16293D10"/>
    <w:rsid w:val="163B4BF5"/>
    <w:rsid w:val="16417E53"/>
    <w:rsid w:val="16464ABD"/>
    <w:rsid w:val="165E2327"/>
    <w:rsid w:val="16681718"/>
    <w:rsid w:val="1677759A"/>
    <w:rsid w:val="16792292"/>
    <w:rsid w:val="167952B5"/>
    <w:rsid w:val="167D5300"/>
    <w:rsid w:val="16931A49"/>
    <w:rsid w:val="1695603E"/>
    <w:rsid w:val="16B015C6"/>
    <w:rsid w:val="16B871AD"/>
    <w:rsid w:val="16C80398"/>
    <w:rsid w:val="16D743B6"/>
    <w:rsid w:val="16E46911"/>
    <w:rsid w:val="16E61463"/>
    <w:rsid w:val="16EB6C33"/>
    <w:rsid w:val="16FC2404"/>
    <w:rsid w:val="171E21DC"/>
    <w:rsid w:val="1732445A"/>
    <w:rsid w:val="17330E55"/>
    <w:rsid w:val="17471C0B"/>
    <w:rsid w:val="17643039"/>
    <w:rsid w:val="176E6B3C"/>
    <w:rsid w:val="17723108"/>
    <w:rsid w:val="177C4DA6"/>
    <w:rsid w:val="17A304BD"/>
    <w:rsid w:val="17A916E8"/>
    <w:rsid w:val="17B46F0B"/>
    <w:rsid w:val="17C402E7"/>
    <w:rsid w:val="17D96042"/>
    <w:rsid w:val="17EC4BAA"/>
    <w:rsid w:val="18066B04"/>
    <w:rsid w:val="18254A29"/>
    <w:rsid w:val="184D7C4E"/>
    <w:rsid w:val="185C6E48"/>
    <w:rsid w:val="18765DA9"/>
    <w:rsid w:val="188035CD"/>
    <w:rsid w:val="188B61FE"/>
    <w:rsid w:val="18931E94"/>
    <w:rsid w:val="18B07B28"/>
    <w:rsid w:val="18C82EF6"/>
    <w:rsid w:val="18CD357D"/>
    <w:rsid w:val="18EC3A0F"/>
    <w:rsid w:val="18EF2C6F"/>
    <w:rsid w:val="19005C32"/>
    <w:rsid w:val="1905523E"/>
    <w:rsid w:val="191D6CCE"/>
    <w:rsid w:val="192B4AF6"/>
    <w:rsid w:val="193213FB"/>
    <w:rsid w:val="1939220A"/>
    <w:rsid w:val="19411065"/>
    <w:rsid w:val="194E0F0C"/>
    <w:rsid w:val="19550712"/>
    <w:rsid w:val="19565282"/>
    <w:rsid w:val="1960799B"/>
    <w:rsid w:val="196E3092"/>
    <w:rsid w:val="197053A0"/>
    <w:rsid w:val="197145A2"/>
    <w:rsid w:val="197E19DE"/>
    <w:rsid w:val="198C6925"/>
    <w:rsid w:val="198F3A9A"/>
    <w:rsid w:val="19A35D3B"/>
    <w:rsid w:val="19AB046D"/>
    <w:rsid w:val="19C2262C"/>
    <w:rsid w:val="19D51B75"/>
    <w:rsid w:val="19F1065D"/>
    <w:rsid w:val="19FC2DD8"/>
    <w:rsid w:val="1A387E12"/>
    <w:rsid w:val="1A3A25FC"/>
    <w:rsid w:val="1A451CD9"/>
    <w:rsid w:val="1A6333B5"/>
    <w:rsid w:val="1A710013"/>
    <w:rsid w:val="1A8D2BE6"/>
    <w:rsid w:val="1A8E0E6D"/>
    <w:rsid w:val="1AA94B53"/>
    <w:rsid w:val="1AB4237F"/>
    <w:rsid w:val="1AF17163"/>
    <w:rsid w:val="1B0635BD"/>
    <w:rsid w:val="1B2A4C65"/>
    <w:rsid w:val="1B3B17C7"/>
    <w:rsid w:val="1B615ED8"/>
    <w:rsid w:val="1BBD71F8"/>
    <w:rsid w:val="1BC71B08"/>
    <w:rsid w:val="1BCD732A"/>
    <w:rsid w:val="1BFA4DFA"/>
    <w:rsid w:val="1C197DAD"/>
    <w:rsid w:val="1C21599B"/>
    <w:rsid w:val="1C475A6C"/>
    <w:rsid w:val="1C4944DD"/>
    <w:rsid w:val="1C535C42"/>
    <w:rsid w:val="1C544BE7"/>
    <w:rsid w:val="1C6026F8"/>
    <w:rsid w:val="1C6A2328"/>
    <w:rsid w:val="1C9027C2"/>
    <w:rsid w:val="1C9A75F6"/>
    <w:rsid w:val="1CAE5BDA"/>
    <w:rsid w:val="1CD366D2"/>
    <w:rsid w:val="1CFD098D"/>
    <w:rsid w:val="1D01798E"/>
    <w:rsid w:val="1D0A0928"/>
    <w:rsid w:val="1D1B0561"/>
    <w:rsid w:val="1D27708A"/>
    <w:rsid w:val="1D392AC0"/>
    <w:rsid w:val="1D4D5D06"/>
    <w:rsid w:val="1D595E07"/>
    <w:rsid w:val="1D897931"/>
    <w:rsid w:val="1DA10B21"/>
    <w:rsid w:val="1DA77A24"/>
    <w:rsid w:val="1DDA7EF9"/>
    <w:rsid w:val="1DF97BFB"/>
    <w:rsid w:val="1E111BAC"/>
    <w:rsid w:val="1E147958"/>
    <w:rsid w:val="1E3C7321"/>
    <w:rsid w:val="1E40459A"/>
    <w:rsid w:val="1E60424B"/>
    <w:rsid w:val="1E690A62"/>
    <w:rsid w:val="1E865F0B"/>
    <w:rsid w:val="1E9E0F02"/>
    <w:rsid w:val="1E9E240D"/>
    <w:rsid w:val="1EC0399D"/>
    <w:rsid w:val="1EC20148"/>
    <w:rsid w:val="1EC56DCD"/>
    <w:rsid w:val="1ECA39FB"/>
    <w:rsid w:val="1F0D3485"/>
    <w:rsid w:val="1F196AD8"/>
    <w:rsid w:val="1F1B628D"/>
    <w:rsid w:val="1F273FF8"/>
    <w:rsid w:val="1F424A56"/>
    <w:rsid w:val="1F807799"/>
    <w:rsid w:val="1F840CB6"/>
    <w:rsid w:val="1F844FDC"/>
    <w:rsid w:val="1F867DBC"/>
    <w:rsid w:val="1F89260E"/>
    <w:rsid w:val="1FA5579C"/>
    <w:rsid w:val="1FB126DC"/>
    <w:rsid w:val="1FDA60C5"/>
    <w:rsid w:val="1FE16E18"/>
    <w:rsid w:val="1FF02AE4"/>
    <w:rsid w:val="1FFB3D90"/>
    <w:rsid w:val="20042495"/>
    <w:rsid w:val="20054B83"/>
    <w:rsid w:val="20092424"/>
    <w:rsid w:val="201C3268"/>
    <w:rsid w:val="201F0565"/>
    <w:rsid w:val="201F3645"/>
    <w:rsid w:val="201F4B3E"/>
    <w:rsid w:val="20334243"/>
    <w:rsid w:val="203F08AB"/>
    <w:rsid w:val="208A620A"/>
    <w:rsid w:val="209C312C"/>
    <w:rsid w:val="20D423BD"/>
    <w:rsid w:val="20DF0F7F"/>
    <w:rsid w:val="20E0222E"/>
    <w:rsid w:val="20F45D17"/>
    <w:rsid w:val="21246E8A"/>
    <w:rsid w:val="217340D1"/>
    <w:rsid w:val="21A474AF"/>
    <w:rsid w:val="21B8493A"/>
    <w:rsid w:val="21D57DA6"/>
    <w:rsid w:val="21EB0277"/>
    <w:rsid w:val="21F74425"/>
    <w:rsid w:val="22086E94"/>
    <w:rsid w:val="22094F63"/>
    <w:rsid w:val="220D2CCD"/>
    <w:rsid w:val="22106C0E"/>
    <w:rsid w:val="22136E5E"/>
    <w:rsid w:val="221B3DB3"/>
    <w:rsid w:val="221F10A0"/>
    <w:rsid w:val="223761DD"/>
    <w:rsid w:val="226144CE"/>
    <w:rsid w:val="226422E3"/>
    <w:rsid w:val="2273335C"/>
    <w:rsid w:val="22755F10"/>
    <w:rsid w:val="227E2E35"/>
    <w:rsid w:val="22864ADD"/>
    <w:rsid w:val="22995FFF"/>
    <w:rsid w:val="22A05FEF"/>
    <w:rsid w:val="22C06626"/>
    <w:rsid w:val="22C31496"/>
    <w:rsid w:val="230755C5"/>
    <w:rsid w:val="230F309B"/>
    <w:rsid w:val="231916F9"/>
    <w:rsid w:val="23192E59"/>
    <w:rsid w:val="232B3143"/>
    <w:rsid w:val="232E25CE"/>
    <w:rsid w:val="23422361"/>
    <w:rsid w:val="234B72EF"/>
    <w:rsid w:val="235A3FF6"/>
    <w:rsid w:val="235B5264"/>
    <w:rsid w:val="23747F54"/>
    <w:rsid w:val="23777785"/>
    <w:rsid w:val="237D465A"/>
    <w:rsid w:val="2385040F"/>
    <w:rsid w:val="23A3176E"/>
    <w:rsid w:val="23BE0AB9"/>
    <w:rsid w:val="23E841AA"/>
    <w:rsid w:val="23EB121E"/>
    <w:rsid w:val="2410342B"/>
    <w:rsid w:val="24162A53"/>
    <w:rsid w:val="242C15B2"/>
    <w:rsid w:val="2431695E"/>
    <w:rsid w:val="2444090B"/>
    <w:rsid w:val="244D0680"/>
    <w:rsid w:val="245B65D1"/>
    <w:rsid w:val="246D3F93"/>
    <w:rsid w:val="24801AFA"/>
    <w:rsid w:val="24991C91"/>
    <w:rsid w:val="24B84898"/>
    <w:rsid w:val="24C370CE"/>
    <w:rsid w:val="24D4648B"/>
    <w:rsid w:val="24DB3B84"/>
    <w:rsid w:val="24F855E3"/>
    <w:rsid w:val="2521186E"/>
    <w:rsid w:val="25483960"/>
    <w:rsid w:val="25512CC7"/>
    <w:rsid w:val="256961CE"/>
    <w:rsid w:val="256E0C2C"/>
    <w:rsid w:val="25710FC4"/>
    <w:rsid w:val="258E2BBD"/>
    <w:rsid w:val="25B56B41"/>
    <w:rsid w:val="25E33D61"/>
    <w:rsid w:val="25F3064D"/>
    <w:rsid w:val="261C4435"/>
    <w:rsid w:val="26710310"/>
    <w:rsid w:val="267D2511"/>
    <w:rsid w:val="2686518A"/>
    <w:rsid w:val="269370D1"/>
    <w:rsid w:val="26B6326A"/>
    <w:rsid w:val="26BF5640"/>
    <w:rsid w:val="26D2218F"/>
    <w:rsid w:val="27200DA6"/>
    <w:rsid w:val="273918C9"/>
    <w:rsid w:val="273D6994"/>
    <w:rsid w:val="27454BCD"/>
    <w:rsid w:val="27783731"/>
    <w:rsid w:val="2785650B"/>
    <w:rsid w:val="278A2C53"/>
    <w:rsid w:val="27E64B5E"/>
    <w:rsid w:val="27F466B4"/>
    <w:rsid w:val="28147767"/>
    <w:rsid w:val="28266A17"/>
    <w:rsid w:val="28470EFF"/>
    <w:rsid w:val="28482517"/>
    <w:rsid w:val="287C10F2"/>
    <w:rsid w:val="287E012A"/>
    <w:rsid w:val="289548D2"/>
    <w:rsid w:val="28B76C18"/>
    <w:rsid w:val="28BA33B1"/>
    <w:rsid w:val="28BF19AD"/>
    <w:rsid w:val="28CC71AC"/>
    <w:rsid w:val="28D62309"/>
    <w:rsid w:val="28F37E35"/>
    <w:rsid w:val="28F651F7"/>
    <w:rsid w:val="290B0ADA"/>
    <w:rsid w:val="290F589A"/>
    <w:rsid w:val="29113017"/>
    <w:rsid w:val="291A76D1"/>
    <w:rsid w:val="291E5E4A"/>
    <w:rsid w:val="2920427A"/>
    <w:rsid w:val="292A00F5"/>
    <w:rsid w:val="292E1934"/>
    <w:rsid w:val="29351730"/>
    <w:rsid w:val="298F038F"/>
    <w:rsid w:val="29925E60"/>
    <w:rsid w:val="29951245"/>
    <w:rsid w:val="29B90EE8"/>
    <w:rsid w:val="29D04E58"/>
    <w:rsid w:val="2A0E346F"/>
    <w:rsid w:val="2A2445C5"/>
    <w:rsid w:val="2A2C0678"/>
    <w:rsid w:val="2A3E0083"/>
    <w:rsid w:val="2A4334CC"/>
    <w:rsid w:val="2A5A6A61"/>
    <w:rsid w:val="2A616027"/>
    <w:rsid w:val="2A833814"/>
    <w:rsid w:val="2A8845EB"/>
    <w:rsid w:val="2A976C82"/>
    <w:rsid w:val="2AA1604F"/>
    <w:rsid w:val="2AAB48CD"/>
    <w:rsid w:val="2AB21643"/>
    <w:rsid w:val="2ABE67AB"/>
    <w:rsid w:val="2AC91D95"/>
    <w:rsid w:val="2AC92464"/>
    <w:rsid w:val="2AE666DB"/>
    <w:rsid w:val="2AFF0206"/>
    <w:rsid w:val="2B2B2A4A"/>
    <w:rsid w:val="2B2C1A64"/>
    <w:rsid w:val="2B300CDE"/>
    <w:rsid w:val="2B4F4B3F"/>
    <w:rsid w:val="2B4F76D7"/>
    <w:rsid w:val="2B5626D0"/>
    <w:rsid w:val="2B5D202D"/>
    <w:rsid w:val="2B60433C"/>
    <w:rsid w:val="2B607C15"/>
    <w:rsid w:val="2B6C456D"/>
    <w:rsid w:val="2B737440"/>
    <w:rsid w:val="2B744AA4"/>
    <w:rsid w:val="2BE67A99"/>
    <w:rsid w:val="2C011C2D"/>
    <w:rsid w:val="2C12443B"/>
    <w:rsid w:val="2C2D2F64"/>
    <w:rsid w:val="2C556A67"/>
    <w:rsid w:val="2C6E0045"/>
    <w:rsid w:val="2C851C01"/>
    <w:rsid w:val="2CA509A8"/>
    <w:rsid w:val="2CB322CB"/>
    <w:rsid w:val="2CCF44E6"/>
    <w:rsid w:val="2CD24ED4"/>
    <w:rsid w:val="2CF4397E"/>
    <w:rsid w:val="2D0450F8"/>
    <w:rsid w:val="2D054CFB"/>
    <w:rsid w:val="2D154D5F"/>
    <w:rsid w:val="2D15614E"/>
    <w:rsid w:val="2D1A500F"/>
    <w:rsid w:val="2D28263E"/>
    <w:rsid w:val="2D5156D1"/>
    <w:rsid w:val="2D667254"/>
    <w:rsid w:val="2DAC123B"/>
    <w:rsid w:val="2DBA44F8"/>
    <w:rsid w:val="2DE20DC9"/>
    <w:rsid w:val="2DE945C0"/>
    <w:rsid w:val="2DEE09BE"/>
    <w:rsid w:val="2DF82A7D"/>
    <w:rsid w:val="2E0555FF"/>
    <w:rsid w:val="2E09702F"/>
    <w:rsid w:val="2E172FB1"/>
    <w:rsid w:val="2E1E0E10"/>
    <w:rsid w:val="2E246217"/>
    <w:rsid w:val="2E6C1632"/>
    <w:rsid w:val="2E7536C3"/>
    <w:rsid w:val="2E8D1B8C"/>
    <w:rsid w:val="2E916BCF"/>
    <w:rsid w:val="2E9409F9"/>
    <w:rsid w:val="2EA31FF0"/>
    <w:rsid w:val="2EBD72C6"/>
    <w:rsid w:val="2ED03B38"/>
    <w:rsid w:val="2EDF124D"/>
    <w:rsid w:val="2EE5203A"/>
    <w:rsid w:val="2EFA64DA"/>
    <w:rsid w:val="2F0411DC"/>
    <w:rsid w:val="2F094FF2"/>
    <w:rsid w:val="2F104C7C"/>
    <w:rsid w:val="2F3F7116"/>
    <w:rsid w:val="2F406C4B"/>
    <w:rsid w:val="2F45744C"/>
    <w:rsid w:val="2F595AEE"/>
    <w:rsid w:val="2F82764D"/>
    <w:rsid w:val="2FA544CE"/>
    <w:rsid w:val="2FA63C6D"/>
    <w:rsid w:val="2FB640B9"/>
    <w:rsid w:val="2FD4137E"/>
    <w:rsid w:val="2FE50F15"/>
    <w:rsid w:val="2FFD39AC"/>
    <w:rsid w:val="301129F3"/>
    <w:rsid w:val="30261985"/>
    <w:rsid w:val="303615DC"/>
    <w:rsid w:val="304A21ED"/>
    <w:rsid w:val="306020B1"/>
    <w:rsid w:val="30671425"/>
    <w:rsid w:val="306D4EDE"/>
    <w:rsid w:val="307A4493"/>
    <w:rsid w:val="308B369A"/>
    <w:rsid w:val="30982C84"/>
    <w:rsid w:val="30A74498"/>
    <w:rsid w:val="30B13D6F"/>
    <w:rsid w:val="30D40070"/>
    <w:rsid w:val="30DB2E4C"/>
    <w:rsid w:val="30E96BA6"/>
    <w:rsid w:val="30FB6C96"/>
    <w:rsid w:val="311A1A07"/>
    <w:rsid w:val="312F4988"/>
    <w:rsid w:val="31312C0D"/>
    <w:rsid w:val="316536DD"/>
    <w:rsid w:val="317332DA"/>
    <w:rsid w:val="31815428"/>
    <w:rsid w:val="319513B3"/>
    <w:rsid w:val="319B70E5"/>
    <w:rsid w:val="31C52B5E"/>
    <w:rsid w:val="31D03779"/>
    <w:rsid w:val="31D30D55"/>
    <w:rsid w:val="31DE0B87"/>
    <w:rsid w:val="3206659F"/>
    <w:rsid w:val="321858B1"/>
    <w:rsid w:val="324F3561"/>
    <w:rsid w:val="32573765"/>
    <w:rsid w:val="32583C14"/>
    <w:rsid w:val="326652EB"/>
    <w:rsid w:val="326B12DB"/>
    <w:rsid w:val="329D176A"/>
    <w:rsid w:val="32B610C9"/>
    <w:rsid w:val="32B90E5C"/>
    <w:rsid w:val="32BD6B8A"/>
    <w:rsid w:val="32D164C2"/>
    <w:rsid w:val="32D44F96"/>
    <w:rsid w:val="32DC7BA3"/>
    <w:rsid w:val="32DD1B9E"/>
    <w:rsid w:val="32F10E91"/>
    <w:rsid w:val="32F30CB3"/>
    <w:rsid w:val="330419C8"/>
    <w:rsid w:val="332079D0"/>
    <w:rsid w:val="33324BA7"/>
    <w:rsid w:val="33343379"/>
    <w:rsid w:val="334969EF"/>
    <w:rsid w:val="334E06B0"/>
    <w:rsid w:val="33560311"/>
    <w:rsid w:val="336C1E24"/>
    <w:rsid w:val="336D0FAD"/>
    <w:rsid w:val="337403A1"/>
    <w:rsid w:val="338018F2"/>
    <w:rsid w:val="3392683A"/>
    <w:rsid w:val="33DE518D"/>
    <w:rsid w:val="33F953DC"/>
    <w:rsid w:val="33FF7116"/>
    <w:rsid w:val="340B5C89"/>
    <w:rsid w:val="34236F8E"/>
    <w:rsid w:val="342B3A7B"/>
    <w:rsid w:val="343B6BD4"/>
    <w:rsid w:val="344A5C41"/>
    <w:rsid w:val="344F4D63"/>
    <w:rsid w:val="346B116E"/>
    <w:rsid w:val="3472734E"/>
    <w:rsid w:val="348B7720"/>
    <w:rsid w:val="348C0901"/>
    <w:rsid w:val="34A909B5"/>
    <w:rsid w:val="34B94F7B"/>
    <w:rsid w:val="34C2413D"/>
    <w:rsid w:val="34C94E6F"/>
    <w:rsid w:val="34D16E92"/>
    <w:rsid w:val="34E519B0"/>
    <w:rsid w:val="34EB4CE4"/>
    <w:rsid w:val="352018D4"/>
    <w:rsid w:val="352B3D61"/>
    <w:rsid w:val="35330B3C"/>
    <w:rsid w:val="354F18D0"/>
    <w:rsid w:val="35663535"/>
    <w:rsid w:val="3597589F"/>
    <w:rsid w:val="35C34ADC"/>
    <w:rsid w:val="35DE6698"/>
    <w:rsid w:val="35DF08D9"/>
    <w:rsid w:val="3604668B"/>
    <w:rsid w:val="36072874"/>
    <w:rsid w:val="36105E2C"/>
    <w:rsid w:val="361B4423"/>
    <w:rsid w:val="36326AD8"/>
    <w:rsid w:val="363716B6"/>
    <w:rsid w:val="36397B37"/>
    <w:rsid w:val="36496E69"/>
    <w:rsid w:val="36510C50"/>
    <w:rsid w:val="365323FC"/>
    <w:rsid w:val="365A09F9"/>
    <w:rsid w:val="36616E9B"/>
    <w:rsid w:val="366C5DE1"/>
    <w:rsid w:val="36792811"/>
    <w:rsid w:val="367C4EF4"/>
    <w:rsid w:val="368231A6"/>
    <w:rsid w:val="368240F3"/>
    <w:rsid w:val="368540B7"/>
    <w:rsid w:val="36BA5D04"/>
    <w:rsid w:val="36C152A3"/>
    <w:rsid w:val="36E10D1B"/>
    <w:rsid w:val="372961E8"/>
    <w:rsid w:val="37324E77"/>
    <w:rsid w:val="377030A8"/>
    <w:rsid w:val="37A96AD6"/>
    <w:rsid w:val="37CD7E12"/>
    <w:rsid w:val="37D527A9"/>
    <w:rsid w:val="37E912AA"/>
    <w:rsid w:val="37F84D13"/>
    <w:rsid w:val="3805722F"/>
    <w:rsid w:val="3820310B"/>
    <w:rsid w:val="382B6C60"/>
    <w:rsid w:val="382E159C"/>
    <w:rsid w:val="384D4D4F"/>
    <w:rsid w:val="38507E7C"/>
    <w:rsid w:val="386248D6"/>
    <w:rsid w:val="38776F20"/>
    <w:rsid w:val="38AC2937"/>
    <w:rsid w:val="38D45723"/>
    <w:rsid w:val="38EF2BBD"/>
    <w:rsid w:val="390A664F"/>
    <w:rsid w:val="39143E70"/>
    <w:rsid w:val="39221095"/>
    <w:rsid w:val="394832C3"/>
    <w:rsid w:val="395F5A0A"/>
    <w:rsid w:val="39634A09"/>
    <w:rsid w:val="396B55CA"/>
    <w:rsid w:val="39725940"/>
    <w:rsid w:val="39753657"/>
    <w:rsid w:val="397D0F5E"/>
    <w:rsid w:val="398432E6"/>
    <w:rsid w:val="39882B7D"/>
    <w:rsid w:val="3995679B"/>
    <w:rsid w:val="39A13F70"/>
    <w:rsid w:val="39AF59BC"/>
    <w:rsid w:val="39BD0F54"/>
    <w:rsid w:val="39E651B4"/>
    <w:rsid w:val="3A242401"/>
    <w:rsid w:val="3A2C4375"/>
    <w:rsid w:val="3A387985"/>
    <w:rsid w:val="3A485777"/>
    <w:rsid w:val="3A673E45"/>
    <w:rsid w:val="3A726034"/>
    <w:rsid w:val="3A8A1B14"/>
    <w:rsid w:val="3AA16966"/>
    <w:rsid w:val="3AB00E48"/>
    <w:rsid w:val="3AB23788"/>
    <w:rsid w:val="3AC21E25"/>
    <w:rsid w:val="3AE82E91"/>
    <w:rsid w:val="3AEE7D9F"/>
    <w:rsid w:val="3AF021B7"/>
    <w:rsid w:val="3AF0602E"/>
    <w:rsid w:val="3AF339E6"/>
    <w:rsid w:val="3AF36C3A"/>
    <w:rsid w:val="3B0C5600"/>
    <w:rsid w:val="3B1E7D5E"/>
    <w:rsid w:val="3B237463"/>
    <w:rsid w:val="3B30264C"/>
    <w:rsid w:val="3B3446C0"/>
    <w:rsid w:val="3B415F65"/>
    <w:rsid w:val="3B570C8A"/>
    <w:rsid w:val="3B5D30BB"/>
    <w:rsid w:val="3B6A45A1"/>
    <w:rsid w:val="3B78126F"/>
    <w:rsid w:val="3B7B4889"/>
    <w:rsid w:val="3B884178"/>
    <w:rsid w:val="3B8E46DE"/>
    <w:rsid w:val="3B9D627F"/>
    <w:rsid w:val="3BA0687A"/>
    <w:rsid w:val="3BC34805"/>
    <w:rsid w:val="3BE02DFA"/>
    <w:rsid w:val="3BE340B7"/>
    <w:rsid w:val="3BEF6283"/>
    <w:rsid w:val="3BF26900"/>
    <w:rsid w:val="3BFA046B"/>
    <w:rsid w:val="3C133738"/>
    <w:rsid w:val="3C1A4DFD"/>
    <w:rsid w:val="3C334C6C"/>
    <w:rsid w:val="3C4B713A"/>
    <w:rsid w:val="3C577218"/>
    <w:rsid w:val="3C5F3056"/>
    <w:rsid w:val="3C601ECD"/>
    <w:rsid w:val="3C6C728B"/>
    <w:rsid w:val="3CA86C5D"/>
    <w:rsid w:val="3CB00335"/>
    <w:rsid w:val="3CB5493B"/>
    <w:rsid w:val="3CBE074F"/>
    <w:rsid w:val="3CE438B6"/>
    <w:rsid w:val="3D1E0EE7"/>
    <w:rsid w:val="3D1F49CC"/>
    <w:rsid w:val="3D326237"/>
    <w:rsid w:val="3D6A6F15"/>
    <w:rsid w:val="3D8E7A5D"/>
    <w:rsid w:val="3D9803FC"/>
    <w:rsid w:val="3DA80DB9"/>
    <w:rsid w:val="3DAF2951"/>
    <w:rsid w:val="3DC20DBF"/>
    <w:rsid w:val="3DC51705"/>
    <w:rsid w:val="3DDE34D1"/>
    <w:rsid w:val="3DF70D2F"/>
    <w:rsid w:val="3E00601A"/>
    <w:rsid w:val="3E11737A"/>
    <w:rsid w:val="3E22746C"/>
    <w:rsid w:val="3E2D3BBA"/>
    <w:rsid w:val="3E386954"/>
    <w:rsid w:val="3E4015A1"/>
    <w:rsid w:val="3E6B29D7"/>
    <w:rsid w:val="3E7C4597"/>
    <w:rsid w:val="3E7F016D"/>
    <w:rsid w:val="3E8523F0"/>
    <w:rsid w:val="3E915A9A"/>
    <w:rsid w:val="3EA765F0"/>
    <w:rsid w:val="3EC40AF5"/>
    <w:rsid w:val="3EE2012E"/>
    <w:rsid w:val="3EE21FE3"/>
    <w:rsid w:val="3EEF2CDE"/>
    <w:rsid w:val="3EF34254"/>
    <w:rsid w:val="3EFF0534"/>
    <w:rsid w:val="3F0F0EA9"/>
    <w:rsid w:val="3F1D4825"/>
    <w:rsid w:val="3F1E282D"/>
    <w:rsid w:val="3F21613B"/>
    <w:rsid w:val="3F2355A4"/>
    <w:rsid w:val="3FC15B0A"/>
    <w:rsid w:val="3FC2797E"/>
    <w:rsid w:val="3FC42376"/>
    <w:rsid w:val="3FD06224"/>
    <w:rsid w:val="400276CA"/>
    <w:rsid w:val="40034C05"/>
    <w:rsid w:val="402864C2"/>
    <w:rsid w:val="40345B6B"/>
    <w:rsid w:val="40481DBC"/>
    <w:rsid w:val="405673F2"/>
    <w:rsid w:val="40843E0A"/>
    <w:rsid w:val="408A0302"/>
    <w:rsid w:val="408B7B6C"/>
    <w:rsid w:val="40C12B2D"/>
    <w:rsid w:val="40C41D85"/>
    <w:rsid w:val="40E00F56"/>
    <w:rsid w:val="40F736E3"/>
    <w:rsid w:val="410D5201"/>
    <w:rsid w:val="41231974"/>
    <w:rsid w:val="412E353D"/>
    <w:rsid w:val="414A1125"/>
    <w:rsid w:val="415C375B"/>
    <w:rsid w:val="416530CF"/>
    <w:rsid w:val="41AE3FAD"/>
    <w:rsid w:val="41B07C35"/>
    <w:rsid w:val="41CE53D9"/>
    <w:rsid w:val="41D01F20"/>
    <w:rsid w:val="41D7357F"/>
    <w:rsid w:val="41E86C70"/>
    <w:rsid w:val="41F41A07"/>
    <w:rsid w:val="41F773A2"/>
    <w:rsid w:val="42077120"/>
    <w:rsid w:val="42143709"/>
    <w:rsid w:val="423C6BF0"/>
    <w:rsid w:val="42444381"/>
    <w:rsid w:val="42445BA7"/>
    <w:rsid w:val="42480D47"/>
    <w:rsid w:val="424A34F7"/>
    <w:rsid w:val="425A08B6"/>
    <w:rsid w:val="42803F19"/>
    <w:rsid w:val="428D502F"/>
    <w:rsid w:val="42A40965"/>
    <w:rsid w:val="42AF6C97"/>
    <w:rsid w:val="42C464F0"/>
    <w:rsid w:val="42EB44AE"/>
    <w:rsid w:val="42F211F4"/>
    <w:rsid w:val="42F42F82"/>
    <w:rsid w:val="42FE3E4B"/>
    <w:rsid w:val="42FE7954"/>
    <w:rsid w:val="43047DDA"/>
    <w:rsid w:val="430536C3"/>
    <w:rsid w:val="431671ED"/>
    <w:rsid w:val="433A5EDC"/>
    <w:rsid w:val="433D4DA7"/>
    <w:rsid w:val="434B79A0"/>
    <w:rsid w:val="43577A46"/>
    <w:rsid w:val="439761EC"/>
    <w:rsid w:val="43A94174"/>
    <w:rsid w:val="43AF0595"/>
    <w:rsid w:val="43B638C8"/>
    <w:rsid w:val="43BA755B"/>
    <w:rsid w:val="43CA4B00"/>
    <w:rsid w:val="43D27A0C"/>
    <w:rsid w:val="43D3760D"/>
    <w:rsid w:val="43E5426A"/>
    <w:rsid w:val="440D481C"/>
    <w:rsid w:val="44150B47"/>
    <w:rsid w:val="444D476D"/>
    <w:rsid w:val="44C6005D"/>
    <w:rsid w:val="44CC27E1"/>
    <w:rsid w:val="44E8668E"/>
    <w:rsid w:val="44E964EC"/>
    <w:rsid w:val="44FC6EEE"/>
    <w:rsid w:val="452A01F0"/>
    <w:rsid w:val="452B5DE5"/>
    <w:rsid w:val="452D70E5"/>
    <w:rsid w:val="452F2EF1"/>
    <w:rsid w:val="45360779"/>
    <w:rsid w:val="453C1639"/>
    <w:rsid w:val="454F7997"/>
    <w:rsid w:val="455C2AE7"/>
    <w:rsid w:val="455D726A"/>
    <w:rsid w:val="456257D9"/>
    <w:rsid w:val="45683301"/>
    <w:rsid w:val="456D6ADE"/>
    <w:rsid w:val="45A4405F"/>
    <w:rsid w:val="45A621BA"/>
    <w:rsid w:val="45B91E44"/>
    <w:rsid w:val="45BA4733"/>
    <w:rsid w:val="45C012FE"/>
    <w:rsid w:val="45C13E4A"/>
    <w:rsid w:val="45CD2667"/>
    <w:rsid w:val="45CE0FDA"/>
    <w:rsid w:val="45DB1B8F"/>
    <w:rsid w:val="45F7599D"/>
    <w:rsid w:val="461F4DD1"/>
    <w:rsid w:val="4624050C"/>
    <w:rsid w:val="46266853"/>
    <w:rsid w:val="462B68F1"/>
    <w:rsid w:val="463342E9"/>
    <w:rsid w:val="4646104E"/>
    <w:rsid w:val="467711CA"/>
    <w:rsid w:val="468104DD"/>
    <w:rsid w:val="46973C43"/>
    <w:rsid w:val="46BC5B11"/>
    <w:rsid w:val="46EB4C57"/>
    <w:rsid w:val="46F34EB8"/>
    <w:rsid w:val="46FC6EDE"/>
    <w:rsid w:val="4708495D"/>
    <w:rsid w:val="473F11A9"/>
    <w:rsid w:val="474410A0"/>
    <w:rsid w:val="475529B3"/>
    <w:rsid w:val="479A6029"/>
    <w:rsid w:val="47BC5F99"/>
    <w:rsid w:val="47D539C1"/>
    <w:rsid w:val="47E93F72"/>
    <w:rsid w:val="47F50A0D"/>
    <w:rsid w:val="47F958D0"/>
    <w:rsid w:val="48021E2D"/>
    <w:rsid w:val="480638FA"/>
    <w:rsid w:val="480F74D1"/>
    <w:rsid w:val="480F7621"/>
    <w:rsid w:val="481823C4"/>
    <w:rsid w:val="481D305D"/>
    <w:rsid w:val="4853079C"/>
    <w:rsid w:val="48933893"/>
    <w:rsid w:val="48965E6D"/>
    <w:rsid w:val="48A17C0B"/>
    <w:rsid w:val="48B76735"/>
    <w:rsid w:val="48CF128C"/>
    <w:rsid w:val="48E860BB"/>
    <w:rsid w:val="48EB53BF"/>
    <w:rsid w:val="490272AE"/>
    <w:rsid w:val="49082AE9"/>
    <w:rsid w:val="490B0296"/>
    <w:rsid w:val="49113296"/>
    <w:rsid w:val="49224216"/>
    <w:rsid w:val="497F3EA7"/>
    <w:rsid w:val="49947127"/>
    <w:rsid w:val="49FE1E75"/>
    <w:rsid w:val="4A0067D6"/>
    <w:rsid w:val="4A020431"/>
    <w:rsid w:val="4A110CAF"/>
    <w:rsid w:val="4A17611A"/>
    <w:rsid w:val="4A1F3362"/>
    <w:rsid w:val="4A23486D"/>
    <w:rsid w:val="4A23541A"/>
    <w:rsid w:val="4A244959"/>
    <w:rsid w:val="4A261CFF"/>
    <w:rsid w:val="4A3C70A7"/>
    <w:rsid w:val="4A41461D"/>
    <w:rsid w:val="4A421F19"/>
    <w:rsid w:val="4A430260"/>
    <w:rsid w:val="4A450459"/>
    <w:rsid w:val="4A4B3CD5"/>
    <w:rsid w:val="4A636935"/>
    <w:rsid w:val="4A86757D"/>
    <w:rsid w:val="4AAF63EF"/>
    <w:rsid w:val="4AB11602"/>
    <w:rsid w:val="4ADB5B35"/>
    <w:rsid w:val="4AE30BA1"/>
    <w:rsid w:val="4AFB5226"/>
    <w:rsid w:val="4B261602"/>
    <w:rsid w:val="4B3F6939"/>
    <w:rsid w:val="4B4E7EC6"/>
    <w:rsid w:val="4B5A44A6"/>
    <w:rsid w:val="4B7D6C00"/>
    <w:rsid w:val="4B893D7B"/>
    <w:rsid w:val="4B9F46DE"/>
    <w:rsid w:val="4BA7336D"/>
    <w:rsid w:val="4BAF5465"/>
    <w:rsid w:val="4BB31D1B"/>
    <w:rsid w:val="4BBF293D"/>
    <w:rsid w:val="4BE811A3"/>
    <w:rsid w:val="4BF67E17"/>
    <w:rsid w:val="4BFD4DF1"/>
    <w:rsid w:val="4C0C6290"/>
    <w:rsid w:val="4C0F0F4F"/>
    <w:rsid w:val="4C173342"/>
    <w:rsid w:val="4C223AF9"/>
    <w:rsid w:val="4C260C7F"/>
    <w:rsid w:val="4C55431F"/>
    <w:rsid w:val="4C710B2F"/>
    <w:rsid w:val="4C9D0AF9"/>
    <w:rsid w:val="4CB4023D"/>
    <w:rsid w:val="4CC622A1"/>
    <w:rsid w:val="4CF27DEE"/>
    <w:rsid w:val="4CFA6ACB"/>
    <w:rsid w:val="4D0325BC"/>
    <w:rsid w:val="4D051BD2"/>
    <w:rsid w:val="4D0E4285"/>
    <w:rsid w:val="4D15120B"/>
    <w:rsid w:val="4D254011"/>
    <w:rsid w:val="4D3133A5"/>
    <w:rsid w:val="4D484310"/>
    <w:rsid w:val="4D545FA8"/>
    <w:rsid w:val="4D665DA3"/>
    <w:rsid w:val="4D6E6769"/>
    <w:rsid w:val="4D744C71"/>
    <w:rsid w:val="4DE0610D"/>
    <w:rsid w:val="4DE82325"/>
    <w:rsid w:val="4E0770F9"/>
    <w:rsid w:val="4E1012E0"/>
    <w:rsid w:val="4E180AA6"/>
    <w:rsid w:val="4E21641B"/>
    <w:rsid w:val="4E2540B4"/>
    <w:rsid w:val="4E492D10"/>
    <w:rsid w:val="4E4A40E1"/>
    <w:rsid w:val="4E51621F"/>
    <w:rsid w:val="4E76610C"/>
    <w:rsid w:val="4E7D4187"/>
    <w:rsid w:val="4E954472"/>
    <w:rsid w:val="4EA822DF"/>
    <w:rsid w:val="4EB129C6"/>
    <w:rsid w:val="4EDE24DE"/>
    <w:rsid w:val="4EFF2B63"/>
    <w:rsid w:val="4F027CC9"/>
    <w:rsid w:val="4F04318C"/>
    <w:rsid w:val="4F0B303F"/>
    <w:rsid w:val="4F0D6AF1"/>
    <w:rsid w:val="4F1A4AF5"/>
    <w:rsid w:val="4F1A6F56"/>
    <w:rsid w:val="4F24723E"/>
    <w:rsid w:val="4F3C3E1D"/>
    <w:rsid w:val="4F427DDE"/>
    <w:rsid w:val="4F6D6E90"/>
    <w:rsid w:val="4F8C3B61"/>
    <w:rsid w:val="4F9F0222"/>
    <w:rsid w:val="4FA040D6"/>
    <w:rsid w:val="4FB97A51"/>
    <w:rsid w:val="4FBB6541"/>
    <w:rsid w:val="4FC23CB6"/>
    <w:rsid w:val="4FC65649"/>
    <w:rsid w:val="4FD92F01"/>
    <w:rsid w:val="50001C55"/>
    <w:rsid w:val="50030576"/>
    <w:rsid w:val="50042722"/>
    <w:rsid w:val="500C3782"/>
    <w:rsid w:val="50356A42"/>
    <w:rsid w:val="50413947"/>
    <w:rsid w:val="50453AC3"/>
    <w:rsid w:val="50586C43"/>
    <w:rsid w:val="5065646E"/>
    <w:rsid w:val="506C3A05"/>
    <w:rsid w:val="50702A3C"/>
    <w:rsid w:val="50852F8D"/>
    <w:rsid w:val="508744BC"/>
    <w:rsid w:val="50AB0A61"/>
    <w:rsid w:val="50B04AE5"/>
    <w:rsid w:val="50CB1C09"/>
    <w:rsid w:val="50F608F1"/>
    <w:rsid w:val="50FC39B8"/>
    <w:rsid w:val="50FC6BD8"/>
    <w:rsid w:val="511E6D32"/>
    <w:rsid w:val="5120789A"/>
    <w:rsid w:val="514D6386"/>
    <w:rsid w:val="514F7ECA"/>
    <w:rsid w:val="51A667EE"/>
    <w:rsid w:val="51A74F03"/>
    <w:rsid w:val="51C85774"/>
    <w:rsid w:val="51ED58A0"/>
    <w:rsid w:val="523B13C2"/>
    <w:rsid w:val="52477638"/>
    <w:rsid w:val="52684AEC"/>
    <w:rsid w:val="52714E5B"/>
    <w:rsid w:val="52B27CFA"/>
    <w:rsid w:val="52B33B08"/>
    <w:rsid w:val="52B405DA"/>
    <w:rsid w:val="52CA0134"/>
    <w:rsid w:val="52E21E68"/>
    <w:rsid w:val="52EB69E7"/>
    <w:rsid w:val="52F0587B"/>
    <w:rsid w:val="52F7356E"/>
    <w:rsid w:val="52FC4E73"/>
    <w:rsid w:val="530D50A0"/>
    <w:rsid w:val="53573979"/>
    <w:rsid w:val="535E14C4"/>
    <w:rsid w:val="537300FC"/>
    <w:rsid w:val="53864944"/>
    <w:rsid w:val="538C24A1"/>
    <w:rsid w:val="539206BD"/>
    <w:rsid w:val="539D1C89"/>
    <w:rsid w:val="53CC1157"/>
    <w:rsid w:val="53DE39FB"/>
    <w:rsid w:val="53E57A3F"/>
    <w:rsid w:val="53EA78C4"/>
    <w:rsid w:val="53F23A1C"/>
    <w:rsid w:val="53F46C0A"/>
    <w:rsid w:val="54175E38"/>
    <w:rsid w:val="541E5890"/>
    <w:rsid w:val="54513E76"/>
    <w:rsid w:val="545A118D"/>
    <w:rsid w:val="54644D89"/>
    <w:rsid w:val="54665E1E"/>
    <w:rsid w:val="546A39BD"/>
    <w:rsid w:val="54845B74"/>
    <w:rsid w:val="54894FE5"/>
    <w:rsid w:val="54930879"/>
    <w:rsid w:val="54A04866"/>
    <w:rsid w:val="54A40EFB"/>
    <w:rsid w:val="54AC62C8"/>
    <w:rsid w:val="54D60AA6"/>
    <w:rsid w:val="54DF12A0"/>
    <w:rsid w:val="54E26E5C"/>
    <w:rsid w:val="54E65266"/>
    <w:rsid w:val="54E70EF9"/>
    <w:rsid w:val="54F778DD"/>
    <w:rsid w:val="55021C8B"/>
    <w:rsid w:val="55056870"/>
    <w:rsid w:val="55263C0A"/>
    <w:rsid w:val="557A3795"/>
    <w:rsid w:val="557A74A0"/>
    <w:rsid w:val="55A910CF"/>
    <w:rsid w:val="55AF4247"/>
    <w:rsid w:val="55D06D4B"/>
    <w:rsid w:val="55D47D32"/>
    <w:rsid w:val="55E31E08"/>
    <w:rsid w:val="5601317D"/>
    <w:rsid w:val="56094BBB"/>
    <w:rsid w:val="560E119B"/>
    <w:rsid w:val="561F1ADC"/>
    <w:rsid w:val="56253C87"/>
    <w:rsid w:val="56305C5B"/>
    <w:rsid w:val="564C430A"/>
    <w:rsid w:val="565058E9"/>
    <w:rsid w:val="568A40C9"/>
    <w:rsid w:val="568B3A76"/>
    <w:rsid w:val="568E463C"/>
    <w:rsid w:val="56B71EDD"/>
    <w:rsid w:val="56BF2F64"/>
    <w:rsid w:val="56EA7483"/>
    <w:rsid w:val="56F769BE"/>
    <w:rsid w:val="57024571"/>
    <w:rsid w:val="57047B7D"/>
    <w:rsid w:val="572E757E"/>
    <w:rsid w:val="5735206C"/>
    <w:rsid w:val="57555B24"/>
    <w:rsid w:val="575C0407"/>
    <w:rsid w:val="576C0DC2"/>
    <w:rsid w:val="577A3C1B"/>
    <w:rsid w:val="57866B93"/>
    <w:rsid w:val="57BC7C70"/>
    <w:rsid w:val="57E77FB2"/>
    <w:rsid w:val="57EC1558"/>
    <w:rsid w:val="58113C7E"/>
    <w:rsid w:val="5812511F"/>
    <w:rsid w:val="581724DC"/>
    <w:rsid w:val="58256D68"/>
    <w:rsid w:val="58357CC3"/>
    <w:rsid w:val="58421968"/>
    <w:rsid w:val="58437DE1"/>
    <w:rsid w:val="58771DA1"/>
    <w:rsid w:val="587B48C8"/>
    <w:rsid w:val="58AC0E51"/>
    <w:rsid w:val="58C95EB9"/>
    <w:rsid w:val="58D84E1E"/>
    <w:rsid w:val="592F40E4"/>
    <w:rsid w:val="594D1148"/>
    <w:rsid w:val="595B4DC0"/>
    <w:rsid w:val="595E0E80"/>
    <w:rsid w:val="59682446"/>
    <w:rsid w:val="59942FF7"/>
    <w:rsid w:val="59A43C9B"/>
    <w:rsid w:val="59B42413"/>
    <w:rsid w:val="59BC15E6"/>
    <w:rsid w:val="59D4242D"/>
    <w:rsid w:val="5A1A004A"/>
    <w:rsid w:val="5A20362D"/>
    <w:rsid w:val="5A240572"/>
    <w:rsid w:val="5A380158"/>
    <w:rsid w:val="5A3A0C5B"/>
    <w:rsid w:val="5A3D3ABD"/>
    <w:rsid w:val="5A442E70"/>
    <w:rsid w:val="5A456CA4"/>
    <w:rsid w:val="5A48769C"/>
    <w:rsid w:val="5A6B439B"/>
    <w:rsid w:val="5A8C06F1"/>
    <w:rsid w:val="5AA0601A"/>
    <w:rsid w:val="5AA764BB"/>
    <w:rsid w:val="5AAD6481"/>
    <w:rsid w:val="5AEA2798"/>
    <w:rsid w:val="5AFE2E35"/>
    <w:rsid w:val="5B010F32"/>
    <w:rsid w:val="5B1F1121"/>
    <w:rsid w:val="5B452B6C"/>
    <w:rsid w:val="5B45579B"/>
    <w:rsid w:val="5B5461A2"/>
    <w:rsid w:val="5B5D7C12"/>
    <w:rsid w:val="5B660D80"/>
    <w:rsid w:val="5B7F6657"/>
    <w:rsid w:val="5B8F5403"/>
    <w:rsid w:val="5B945BCD"/>
    <w:rsid w:val="5BA02F5F"/>
    <w:rsid w:val="5BB07EC1"/>
    <w:rsid w:val="5BBE2DF9"/>
    <w:rsid w:val="5BD313E4"/>
    <w:rsid w:val="5BF927B2"/>
    <w:rsid w:val="5C200B7F"/>
    <w:rsid w:val="5C311277"/>
    <w:rsid w:val="5C341B96"/>
    <w:rsid w:val="5C452CAE"/>
    <w:rsid w:val="5C5908AB"/>
    <w:rsid w:val="5C590C5E"/>
    <w:rsid w:val="5C632616"/>
    <w:rsid w:val="5C7B45E8"/>
    <w:rsid w:val="5C802710"/>
    <w:rsid w:val="5CA8737C"/>
    <w:rsid w:val="5CB7031F"/>
    <w:rsid w:val="5CC90BF9"/>
    <w:rsid w:val="5CCF4634"/>
    <w:rsid w:val="5CE01FD4"/>
    <w:rsid w:val="5CE40A0C"/>
    <w:rsid w:val="5CFE4F44"/>
    <w:rsid w:val="5D056AC5"/>
    <w:rsid w:val="5D2267B5"/>
    <w:rsid w:val="5D5D03AA"/>
    <w:rsid w:val="5D714056"/>
    <w:rsid w:val="5D944C08"/>
    <w:rsid w:val="5D9D1B80"/>
    <w:rsid w:val="5DA3368F"/>
    <w:rsid w:val="5DB42B28"/>
    <w:rsid w:val="5DC438B8"/>
    <w:rsid w:val="5DD07EFF"/>
    <w:rsid w:val="5E357A86"/>
    <w:rsid w:val="5E3B0484"/>
    <w:rsid w:val="5E3F3C71"/>
    <w:rsid w:val="5E5074BD"/>
    <w:rsid w:val="5E7E5E61"/>
    <w:rsid w:val="5E8B071D"/>
    <w:rsid w:val="5EA20434"/>
    <w:rsid w:val="5EBA7AD7"/>
    <w:rsid w:val="5ED40A53"/>
    <w:rsid w:val="5EDC0618"/>
    <w:rsid w:val="5EDC6429"/>
    <w:rsid w:val="5EF567EF"/>
    <w:rsid w:val="5EFE7E77"/>
    <w:rsid w:val="5F143BED"/>
    <w:rsid w:val="5F203760"/>
    <w:rsid w:val="5F3E56F4"/>
    <w:rsid w:val="5F501753"/>
    <w:rsid w:val="5F530E24"/>
    <w:rsid w:val="5F8E6B11"/>
    <w:rsid w:val="5FA1477E"/>
    <w:rsid w:val="5FB5771C"/>
    <w:rsid w:val="5FC13607"/>
    <w:rsid w:val="5FD41714"/>
    <w:rsid w:val="5FFB1D48"/>
    <w:rsid w:val="60033514"/>
    <w:rsid w:val="60253AC7"/>
    <w:rsid w:val="602623DE"/>
    <w:rsid w:val="602B3F25"/>
    <w:rsid w:val="603E5FDC"/>
    <w:rsid w:val="60405069"/>
    <w:rsid w:val="604E7106"/>
    <w:rsid w:val="604F583B"/>
    <w:rsid w:val="60564CFE"/>
    <w:rsid w:val="606808B1"/>
    <w:rsid w:val="60690764"/>
    <w:rsid w:val="60765AEC"/>
    <w:rsid w:val="60922D61"/>
    <w:rsid w:val="60C7084A"/>
    <w:rsid w:val="60E601BE"/>
    <w:rsid w:val="61346B09"/>
    <w:rsid w:val="617A108B"/>
    <w:rsid w:val="617C686D"/>
    <w:rsid w:val="61811DA9"/>
    <w:rsid w:val="619B6D0C"/>
    <w:rsid w:val="619C2114"/>
    <w:rsid w:val="619C7575"/>
    <w:rsid w:val="61C366AF"/>
    <w:rsid w:val="61D66476"/>
    <w:rsid w:val="61DC2BF3"/>
    <w:rsid w:val="61FD10BA"/>
    <w:rsid w:val="62091E83"/>
    <w:rsid w:val="62201C19"/>
    <w:rsid w:val="62457458"/>
    <w:rsid w:val="62590DBB"/>
    <w:rsid w:val="626D4E4D"/>
    <w:rsid w:val="62733043"/>
    <w:rsid w:val="6275360B"/>
    <w:rsid w:val="62825880"/>
    <w:rsid w:val="629525E5"/>
    <w:rsid w:val="62972B67"/>
    <w:rsid w:val="629826D9"/>
    <w:rsid w:val="62A37843"/>
    <w:rsid w:val="62A655E5"/>
    <w:rsid w:val="62B84626"/>
    <w:rsid w:val="62C63764"/>
    <w:rsid w:val="62D63861"/>
    <w:rsid w:val="62D700E5"/>
    <w:rsid w:val="62E2539A"/>
    <w:rsid w:val="62E67084"/>
    <w:rsid w:val="62EE5DE7"/>
    <w:rsid w:val="63141248"/>
    <w:rsid w:val="63260D6E"/>
    <w:rsid w:val="633128BA"/>
    <w:rsid w:val="633628A7"/>
    <w:rsid w:val="634B35CF"/>
    <w:rsid w:val="634F3B37"/>
    <w:rsid w:val="6355184D"/>
    <w:rsid w:val="635F500F"/>
    <w:rsid w:val="63611A44"/>
    <w:rsid w:val="636F59B8"/>
    <w:rsid w:val="63824673"/>
    <w:rsid w:val="639E1DC0"/>
    <w:rsid w:val="63AD607B"/>
    <w:rsid w:val="63BA12CF"/>
    <w:rsid w:val="63BE3D41"/>
    <w:rsid w:val="63BF1F5E"/>
    <w:rsid w:val="63CB4FF5"/>
    <w:rsid w:val="63E16C1E"/>
    <w:rsid w:val="63E2029A"/>
    <w:rsid w:val="63EE48DB"/>
    <w:rsid w:val="640F2B8A"/>
    <w:rsid w:val="640F53AA"/>
    <w:rsid w:val="642A6A91"/>
    <w:rsid w:val="643A5A4F"/>
    <w:rsid w:val="646724F0"/>
    <w:rsid w:val="64807561"/>
    <w:rsid w:val="64863240"/>
    <w:rsid w:val="648A1E7A"/>
    <w:rsid w:val="64B25DFA"/>
    <w:rsid w:val="64C9273E"/>
    <w:rsid w:val="64C9670B"/>
    <w:rsid w:val="64F323D8"/>
    <w:rsid w:val="650314C9"/>
    <w:rsid w:val="651D11BF"/>
    <w:rsid w:val="652779AF"/>
    <w:rsid w:val="65442BED"/>
    <w:rsid w:val="655D5588"/>
    <w:rsid w:val="656F4B77"/>
    <w:rsid w:val="65740964"/>
    <w:rsid w:val="65B24286"/>
    <w:rsid w:val="65B47A8D"/>
    <w:rsid w:val="65C07C9A"/>
    <w:rsid w:val="65E329D0"/>
    <w:rsid w:val="65F42675"/>
    <w:rsid w:val="660955DC"/>
    <w:rsid w:val="660C761E"/>
    <w:rsid w:val="661F203E"/>
    <w:rsid w:val="66282169"/>
    <w:rsid w:val="662D3EE8"/>
    <w:rsid w:val="662E3646"/>
    <w:rsid w:val="66472FB6"/>
    <w:rsid w:val="66496960"/>
    <w:rsid w:val="664B3DC1"/>
    <w:rsid w:val="66515484"/>
    <w:rsid w:val="667E2807"/>
    <w:rsid w:val="667F65B7"/>
    <w:rsid w:val="66867239"/>
    <w:rsid w:val="668F6987"/>
    <w:rsid w:val="66997D9F"/>
    <w:rsid w:val="66A37552"/>
    <w:rsid w:val="66B34799"/>
    <w:rsid w:val="66BC233F"/>
    <w:rsid w:val="66C53D37"/>
    <w:rsid w:val="66D609AB"/>
    <w:rsid w:val="66D67687"/>
    <w:rsid w:val="66DC3AE1"/>
    <w:rsid w:val="66FE3DF3"/>
    <w:rsid w:val="6705746A"/>
    <w:rsid w:val="6712488A"/>
    <w:rsid w:val="671E3BAB"/>
    <w:rsid w:val="6728479D"/>
    <w:rsid w:val="672F44AC"/>
    <w:rsid w:val="674A433D"/>
    <w:rsid w:val="674A76A6"/>
    <w:rsid w:val="674C0708"/>
    <w:rsid w:val="67534EDB"/>
    <w:rsid w:val="67573EFD"/>
    <w:rsid w:val="676000C5"/>
    <w:rsid w:val="67763B61"/>
    <w:rsid w:val="67AC040D"/>
    <w:rsid w:val="67B73C66"/>
    <w:rsid w:val="67BC7CDC"/>
    <w:rsid w:val="67C47179"/>
    <w:rsid w:val="67C656A9"/>
    <w:rsid w:val="67C67AF7"/>
    <w:rsid w:val="67D45B3B"/>
    <w:rsid w:val="67D67F70"/>
    <w:rsid w:val="68182395"/>
    <w:rsid w:val="68654F53"/>
    <w:rsid w:val="689B4A65"/>
    <w:rsid w:val="689F057B"/>
    <w:rsid w:val="68A31BC9"/>
    <w:rsid w:val="68AD4539"/>
    <w:rsid w:val="68CB647C"/>
    <w:rsid w:val="68CD1748"/>
    <w:rsid w:val="68DB5ABA"/>
    <w:rsid w:val="68DB7C1C"/>
    <w:rsid w:val="68DD1A8F"/>
    <w:rsid w:val="68FE2675"/>
    <w:rsid w:val="69035F68"/>
    <w:rsid w:val="69553B5F"/>
    <w:rsid w:val="695D6375"/>
    <w:rsid w:val="69863225"/>
    <w:rsid w:val="699403F5"/>
    <w:rsid w:val="69A60B13"/>
    <w:rsid w:val="69BD23A6"/>
    <w:rsid w:val="69D721F2"/>
    <w:rsid w:val="6A4759D1"/>
    <w:rsid w:val="6A485E64"/>
    <w:rsid w:val="6A4A0DE6"/>
    <w:rsid w:val="6A64574A"/>
    <w:rsid w:val="6A775E96"/>
    <w:rsid w:val="6A81223F"/>
    <w:rsid w:val="6A877691"/>
    <w:rsid w:val="6AA3551D"/>
    <w:rsid w:val="6AA37E28"/>
    <w:rsid w:val="6AAF53D8"/>
    <w:rsid w:val="6ACB56A5"/>
    <w:rsid w:val="6AD92205"/>
    <w:rsid w:val="6ADB6651"/>
    <w:rsid w:val="6ADB790D"/>
    <w:rsid w:val="6AE4354C"/>
    <w:rsid w:val="6AF309D0"/>
    <w:rsid w:val="6AFC135A"/>
    <w:rsid w:val="6B022DE6"/>
    <w:rsid w:val="6B316357"/>
    <w:rsid w:val="6B6A1128"/>
    <w:rsid w:val="6B804364"/>
    <w:rsid w:val="6B891CA3"/>
    <w:rsid w:val="6BA03DB0"/>
    <w:rsid w:val="6BA42346"/>
    <w:rsid w:val="6BE25EFB"/>
    <w:rsid w:val="6BF16699"/>
    <w:rsid w:val="6C006E75"/>
    <w:rsid w:val="6C0A1727"/>
    <w:rsid w:val="6C0A3E03"/>
    <w:rsid w:val="6C13526D"/>
    <w:rsid w:val="6C1D7EEB"/>
    <w:rsid w:val="6C2E0280"/>
    <w:rsid w:val="6C3344A5"/>
    <w:rsid w:val="6C6663F5"/>
    <w:rsid w:val="6C70282A"/>
    <w:rsid w:val="6C80660A"/>
    <w:rsid w:val="6C8A17ED"/>
    <w:rsid w:val="6CA0503B"/>
    <w:rsid w:val="6CA30492"/>
    <w:rsid w:val="6CA328AF"/>
    <w:rsid w:val="6CA51AD5"/>
    <w:rsid w:val="6CB92B87"/>
    <w:rsid w:val="6CC07FB0"/>
    <w:rsid w:val="6CEA7D56"/>
    <w:rsid w:val="6CEC0945"/>
    <w:rsid w:val="6D005076"/>
    <w:rsid w:val="6D0D05AE"/>
    <w:rsid w:val="6D1068C2"/>
    <w:rsid w:val="6D131C68"/>
    <w:rsid w:val="6D1E7222"/>
    <w:rsid w:val="6D237DE6"/>
    <w:rsid w:val="6D3532B6"/>
    <w:rsid w:val="6D427BAA"/>
    <w:rsid w:val="6D447C6F"/>
    <w:rsid w:val="6D755859"/>
    <w:rsid w:val="6D832B7D"/>
    <w:rsid w:val="6D8F095F"/>
    <w:rsid w:val="6DB56476"/>
    <w:rsid w:val="6DBA0DBE"/>
    <w:rsid w:val="6DD202F5"/>
    <w:rsid w:val="6DD2030A"/>
    <w:rsid w:val="6DD43592"/>
    <w:rsid w:val="6DE93A56"/>
    <w:rsid w:val="6E006C8D"/>
    <w:rsid w:val="6E057960"/>
    <w:rsid w:val="6E24255A"/>
    <w:rsid w:val="6E3A1B9B"/>
    <w:rsid w:val="6E4E1D6B"/>
    <w:rsid w:val="6E5F060F"/>
    <w:rsid w:val="6E6701F5"/>
    <w:rsid w:val="6E67535A"/>
    <w:rsid w:val="6E71334A"/>
    <w:rsid w:val="6E8C7CA7"/>
    <w:rsid w:val="6EAE760E"/>
    <w:rsid w:val="6EB16C63"/>
    <w:rsid w:val="6EBF5082"/>
    <w:rsid w:val="6EBF74EF"/>
    <w:rsid w:val="6ED23A1C"/>
    <w:rsid w:val="6EE26E17"/>
    <w:rsid w:val="6EE857A0"/>
    <w:rsid w:val="6F0B0924"/>
    <w:rsid w:val="6F2952ED"/>
    <w:rsid w:val="6F430C6D"/>
    <w:rsid w:val="6F434D42"/>
    <w:rsid w:val="6F4A6E64"/>
    <w:rsid w:val="6F4F2CB4"/>
    <w:rsid w:val="6F556856"/>
    <w:rsid w:val="6F673CCD"/>
    <w:rsid w:val="6FAB4B88"/>
    <w:rsid w:val="6FB22945"/>
    <w:rsid w:val="6FB51700"/>
    <w:rsid w:val="6FD75E09"/>
    <w:rsid w:val="6FD82EA6"/>
    <w:rsid w:val="6FDD3F23"/>
    <w:rsid w:val="6FE433A2"/>
    <w:rsid w:val="6FE94A35"/>
    <w:rsid w:val="70082AA0"/>
    <w:rsid w:val="701023EB"/>
    <w:rsid w:val="7022243F"/>
    <w:rsid w:val="70275B66"/>
    <w:rsid w:val="703026AB"/>
    <w:rsid w:val="70377247"/>
    <w:rsid w:val="703A5E54"/>
    <w:rsid w:val="70695B44"/>
    <w:rsid w:val="70705B8B"/>
    <w:rsid w:val="70871B0B"/>
    <w:rsid w:val="70A1427E"/>
    <w:rsid w:val="70BB6F7F"/>
    <w:rsid w:val="70E037E0"/>
    <w:rsid w:val="70E07016"/>
    <w:rsid w:val="70E94E66"/>
    <w:rsid w:val="70F31862"/>
    <w:rsid w:val="71272AA4"/>
    <w:rsid w:val="712B69D0"/>
    <w:rsid w:val="713765CE"/>
    <w:rsid w:val="7142079F"/>
    <w:rsid w:val="715C6F58"/>
    <w:rsid w:val="716E35F1"/>
    <w:rsid w:val="717C554A"/>
    <w:rsid w:val="71857C7C"/>
    <w:rsid w:val="719C2748"/>
    <w:rsid w:val="71A70072"/>
    <w:rsid w:val="71A94D7C"/>
    <w:rsid w:val="71AA3536"/>
    <w:rsid w:val="71AD014F"/>
    <w:rsid w:val="71BC625C"/>
    <w:rsid w:val="71C2591E"/>
    <w:rsid w:val="71CC5FDC"/>
    <w:rsid w:val="71CE0221"/>
    <w:rsid w:val="71CF2EB1"/>
    <w:rsid w:val="71E0189B"/>
    <w:rsid w:val="71E62A49"/>
    <w:rsid w:val="71EE602B"/>
    <w:rsid w:val="71EF293C"/>
    <w:rsid w:val="71FF0587"/>
    <w:rsid w:val="7200394F"/>
    <w:rsid w:val="722457CB"/>
    <w:rsid w:val="723003DC"/>
    <w:rsid w:val="723568FC"/>
    <w:rsid w:val="7239295E"/>
    <w:rsid w:val="724455AA"/>
    <w:rsid w:val="726514FE"/>
    <w:rsid w:val="727B65FC"/>
    <w:rsid w:val="72A27AB6"/>
    <w:rsid w:val="72A47346"/>
    <w:rsid w:val="72A6613A"/>
    <w:rsid w:val="72CB56DC"/>
    <w:rsid w:val="72E439A6"/>
    <w:rsid w:val="72E64723"/>
    <w:rsid w:val="730701C7"/>
    <w:rsid w:val="730810D6"/>
    <w:rsid w:val="730C2DB6"/>
    <w:rsid w:val="732533EA"/>
    <w:rsid w:val="7327419E"/>
    <w:rsid w:val="732D1754"/>
    <w:rsid w:val="733E71CB"/>
    <w:rsid w:val="733F3FD0"/>
    <w:rsid w:val="73410794"/>
    <w:rsid w:val="7346790C"/>
    <w:rsid w:val="73840192"/>
    <w:rsid w:val="73894A2C"/>
    <w:rsid w:val="73933701"/>
    <w:rsid w:val="739E4D41"/>
    <w:rsid w:val="73A52F16"/>
    <w:rsid w:val="73D22064"/>
    <w:rsid w:val="73E6758D"/>
    <w:rsid w:val="740A5306"/>
    <w:rsid w:val="741E17B1"/>
    <w:rsid w:val="74210870"/>
    <w:rsid w:val="743E2C32"/>
    <w:rsid w:val="744855D1"/>
    <w:rsid w:val="745E5E5A"/>
    <w:rsid w:val="74713C3C"/>
    <w:rsid w:val="747914D0"/>
    <w:rsid w:val="74835CD5"/>
    <w:rsid w:val="74AD0308"/>
    <w:rsid w:val="74C173EF"/>
    <w:rsid w:val="74CD70D3"/>
    <w:rsid w:val="74DD285A"/>
    <w:rsid w:val="751F49F4"/>
    <w:rsid w:val="75445CC7"/>
    <w:rsid w:val="754715CA"/>
    <w:rsid w:val="75537589"/>
    <w:rsid w:val="75560C1E"/>
    <w:rsid w:val="755E6B2F"/>
    <w:rsid w:val="75631014"/>
    <w:rsid w:val="756A4B7A"/>
    <w:rsid w:val="758C0384"/>
    <w:rsid w:val="75AC2F15"/>
    <w:rsid w:val="75AD78D1"/>
    <w:rsid w:val="75B71B9D"/>
    <w:rsid w:val="75DD0315"/>
    <w:rsid w:val="7609475B"/>
    <w:rsid w:val="761976A9"/>
    <w:rsid w:val="764337C2"/>
    <w:rsid w:val="76891BE8"/>
    <w:rsid w:val="768F18AD"/>
    <w:rsid w:val="76B6479B"/>
    <w:rsid w:val="76BC7600"/>
    <w:rsid w:val="76C56D6A"/>
    <w:rsid w:val="76DA3447"/>
    <w:rsid w:val="76E60D1C"/>
    <w:rsid w:val="76F357CD"/>
    <w:rsid w:val="77056AD2"/>
    <w:rsid w:val="77263109"/>
    <w:rsid w:val="77363126"/>
    <w:rsid w:val="77422831"/>
    <w:rsid w:val="774A0DDC"/>
    <w:rsid w:val="776B3872"/>
    <w:rsid w:val="77851888"/>
    <w:rsid w:val="778A2D8D"/>
    <w:rsid w:val="77CA117F"/>
    <w:rsid w:val="77EB4F7F"/>
    <w:rsid w:val="77FCCD7F"/>
    <w:rsid w:val="77FF2B6D"/>
    <w:rsid w:val="78001BF9"/>
    <w:rsid w:val="781308F9"/>
    <w:rsid w:val="781D1C43"/>
    <w:rsid w:val="78316CDC"/>
    <w:rsid w:val="7833356D"/>
    <w:rsid w:val="78414D7A"/>
    <w:rsid w:val="78434F10"/>
    <w:rsid w:val="78484CA8"/>
    <w:rsid w:val="78557227"/>
    <w:rsid w:val="78644C53"/>
    <w:rsid w:val="78776020"/>
    <w:rsid w:val="78A3656C"/>
    <w:rsid w:val="78B2080E"/>
    <w:rsid w:val="78B70B98"/>
    <w:rsid w:val="78CD6570"/>
    <w:rsid w:val="78F270E0"/>
    <w:rsid w:val="790A41CF"/>
    <w:rsid w:val="790D30CA"/>
    <w:rsid w:val="7926101A"/>
    <w:rsid w:val="792C5ED2"/>
    <w:rsid w:val="793974C7"/>
    <w:rsid w:val="793F4609"/>
    <w:rsid w:val="794B75BB"/>
    <w:rsid w:val="79596E99"/>
    <w:rsid w:val="795D0032"/>
    <w:rsid w:val="796058C2"/>
    <w:rsid w:val="79772FA3"/>
    <w:rsid w:val="79805E1A"/>
    <w:rsid w:val="798F441B"/>
    <w:rsid w:val="79AD5F89"/>
    <w:rsid w:val="79CE390A"/>
    <w:rsid w:val="79DA725B"/>
    <w:rsid w:val="79E323B6"/>
    <w:rsid w:val="7A135309"/>
    <w:rsid w:val="7A196D20"/>
    <w:rsid w:val="7A1E7DE5"/>
    <w:rsid w:val="7A2F392E"/>
    <w:rsid w:val="7A3533BB"/>
    <w:rsid w:val="7A3A62C0"/>
    <w:rsid w:val="7A3E4FE0"/>
    <w:rsid w:val="7A545873"/>
    <w:rsid w:val="7A597E87"/>
    <w:rsid w:val="7A5C74ED"/>
    <w:rsid w:val="7A6A4A31"/>
    <w:rsid w:val="7A7015E0"/>
    <w:rsid w:val="7AA41E82"/>
    <w:rsid w:val="7AA61AA4"/>
    <w:rsid w:val="7AC02A24"/>
    <w:rsid w:val="7AC65812"/>
    <w:rsid w:val="7ACB463F"/>
    <w:rsid w:val="7ACC1845"/>
    <w:rsid w:val="7AE6069D"/>
    <w:rsid w:val="7AEE0D53"/>
    <w:rsid w:val="7B0033C8"/>
    <w:rsid w:val="7B04791D"/>
    <w:rsid w:val="7B075208"/>
    <w:rsid w:val="7B0B0370"/>
    <w:rsid w:val="7B1C0F44"/>
    <w:rsid w:val="7B26292F"/>
    <w:rsid w:val="7B2E477B"/>
    <w:rsid w:val="7B4346FC"/>
    <w:rsid w:val="7B491B45"/>
    <w:rsid w:val="7B6404FD"/>
    <w:rsid w:val="7B983682"/>
    <w:rsid w:val="7BAA1CDA"/>
    <w:rsid w:val="7BBC594E"/>
    <w:rsid w:val="7BC71224"/>
    <w:rsid w:val="7BD32E80"/>
    <w:rsid w:val="7BD40443"/>
    <w:rsid w:val="7BD9780B"/>
    <w:rsid w:val="7BF82406"/>
    <w:rsid w:val="7BFD6246"/>
    <w:rsid w:val="7C043DED"/>
    <w:rsid w:val="7C107434"/>
    <w:rsid w:val="7C1563F2"/>
    <w:rsid w:val="7C1F308B"/>
    <w:rsid w:val="7C442B10"/>
    <w:rsid w:val="7C45537C"/>
    <w:rsid w:val="7C513CF1"/>
    <w:rsid w:val="7C51695C"/>
    <w:rsid w:val="7C5B14FD"/>
    <w:rsid w:val="7C6A0AD3"/>
    <w:rsid w:val="7C832E63"/>
    <w:rsid w:val="7CC06287"/>
    <w:rsid w:val="7CD07292"/>
    <w:rsid w:val="7CEB6692"/>
    <w:rsid w:val="7D0D0A4C"/>
    <w:rsid w:val="7D0D3D15"/>
    <w:rsid w:val="7D1957F8"/>
    <w:rsid w:val="7D1F40FE"/>
    <w:rsid w:val="7D24201E"/>
    <w:rsid w:val="7D371CAA"/>
    <w:rsid w:val="7D3D35CF"/>
    <w:rsid w:val="7D3F43F1"/>
    <w:rsid w:val="7D445DC6"/>
    <w:rsid w:val="7D4E0D51"/>
    <w:rsid w:val="7D5F3DFC"/>
    <w:rsid w:val="7D633381"/>
    <w:rsid w:val="7D786CA8"/>
    <w:rsid w:val="7D7B1FF6"/>
    <w:rsid w:val="7D7F660D"/>
    <w:rsid w:val="7D84247B"/>
    <w:rsid w:val="7DBE75A1"/>
    <w:rsid w:val="7DCC6FF6"/>
    <w:rsid w:val="7DD86334"/>
    <w:rsid w:val="7DE527FE"/>
    <w:rsid w:val="7DFF315E"/>
    <w:rsid w:val="7DFFB6E8"/>
    <w:rsid w:val="7E1454AE"/>
    <w:rsid w:val="7E2C3E6E"/>
    <w:rsid w:val="7E4E7660"/>
    <w:rsid w:val="7E6D3CEB"/>
    <w:rsid w:val="7E924BB6"/>
    <w:rsid w:val="7E9A446A"/>
    <w:rsid w:val="7E9D6299"/>
    <w:rsid w:val="7EAA6C0B"/>
    <w:rsid w:val="7EB81E17"/>
    <w:rsid w:val="7F211D04"/>
    <w:rsid w:val="7F212A68"/>
    <w:rsid w:val="7F287EFE"/>
    <w:rsid w:val="7F4E6411"/>
    <w:rsid w:val="7F672B6F"/>
    <w:rsid w:val="7F7235E9"/>
    <w:rsid w:val="7F827E7A"/>
    <w:rsid w:val="7F8F6EF4"/>
    <w:rsid w:val="7FD07D35"/>
    <w:rsid w:val="7FD467F9"/>
    <w:rsid w:val="7FDA04E7"/>
    <w:rsid w:val="7FDC79F3"/>
    <w:rsid w:val="7FEB0318"/>
    <w:rsid w:val="BCFD8D1A"/>
    <w:rsid w:val="DCEE8477"/>
    <w:rsid w:val="DDF57AB0"/>
    <w:rsid w:val="DFDB9F9B"/>
    <w:rsid w:val="EDCB87DD"/>
    <w:rsid w:val="F1FF6DEB"/>
    <w:rsid w:val="FBCB1F29"/>
    <w:rsid w:val="FFFF9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qFormat="1" w:unhideWhenUsed="0" w:uiPriority="0" w:name="index heading"/>
    <w:lsdException w:qFormat="1" w:unhideWhenUsed="0" w:uiPriority="0" w:semiHidden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qFormat="1" w:unhideWhenUsed="0" w:uiPriority="0" w:semiHidden="0" w:name="footnote reference"/>
    <w:lsdException w:qFormat="1" w:unhideWhenUsed="0" w:uiPriority="0" w:name="annotation reference"/>
    <w:lsdException w:qFormat="1" w:unhideWhenUsed="0" w:uiPriority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semiHidden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name="List 2"/>
    <w:lsdException w:qFormat="1" w:unhideWhenUsed="0" w:uiPriority="0" w:name="List 3"/>
    <w:lsdException w:qFormat="1" w:unhideWhenUsed="0" w:uiPriority="0" w:name="List 4"/>
    <w:lsdException w:qFormat="1" w:unhideWhenUsed="0" w:uiPriority="0" w:name="List 5"/>
    <w:lsdException w:qFormat="1" w:unhideWhenUsed="0" w:uiPriority="0" w:name="List Bullet 2"/>
    <w:lsdException w:qFormat="1" w:unhideWhenUsed="0" w:uiPriority="0" w:name="List Bullet 3"/>
    <w:lsdException w:qFormat="1" w:unhideWhenUsed="0" w:uiPriority="0" w:name="List Bullet 4"/>
    <w:lsdException w:qFormat="1"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semiHidden="0" w:name="Title"/>
    <w:lsdException w:qFormat="1" w:unhideWhenUsed="0" w:uiPriority="0" w:name="Closing"/>
    <w:lsdException w:qFormat="1" w:unhideWhenUsed="0"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name="Body Text Indent"/>
    <w:lsdException w:qFormat="1" w:unhideWhenUsed="0" w:uiPriority="0" w:name="List Continue"/>
    <w:lsdException w:qFormat="1" w:unhideWhenUsed="0" w:uiPriority="0" w:name="List Continue 2"/>
    <w:lsdException w:qFormat="1"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semiHidden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qFormat="1" w:unhideWhenUsed="0" w:uiPriority="0" w:name="Body Text 2"/>
    <w:lsdException w:qFormat="1" w:unhideWhenUsed="0" w:uiPriority="0" w:semiHidden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name="Hyperlink"/>
    <w:lsdException w:qFormat="1" w:unhideWhenUsed="0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0" w:name="Normal (Web)"/>
    <w:lsdException w:qFormat="1" w:unhideWhenUsed="0" w:uiPriority="0" w:name="HTML Acronym"/>
    <w:lsdException w:qFormat="1" w:unhideWhenUsed="0" w:uiPriority="0" w:name="HTML Address"/>
    <w:lsdException w:qFormat="1" w:unhideWhenUsed="0" w:uiPriority="0" w:name="HTML Cite"/>
    <w:lsdException w:qFormat="1" w:unhideWhenUsed="0" w:uiPriority="0" w:name="HTML Code"/>
    <w:lsdException w:qFormat="1" w:unhideWhenUsed="0" w:uiPriority="0" w:name="HTML Definition"/>
    <w:lsdException w:qFormat="1" w:unhideWhenUsed="0" w:uiPriority="0" w:name="HTML Keyboard"/>
    <w:lsdException w:qFormat="1" w:unhideWhenUsed="0" w:uiPriority="0" w:name="HTML Preformatted"/>
    <w:lsdException w:qFormat="1" w:unhideWhenUsed="0" w:uiPriority="0" w:name="HTML Sample"/>
    <w:lsdException w:qFormat="1" w:unhideWhenUsed="0" w:uiPriority="0" w:name="HTML Typewriter"/>
    <w:lsdException w:qFormat="1" w:unhideWhenUsed="0" w:uiPriority="0" w:name="HTML Variable"/>
    <w:lsdException w:qFormat="1" w:uiPriority="99" w:name="Normal Table"/>
    <w:lsdException w:qFormat="1" w:unhideWhenUsed="0" w:uiPriority="0" w:name="annotation subject"/>
    <w:lsdException w:qFormat="1" w:unhideWhenUsed="0" w:uiPriority="0" w:name="Table Simple 1"/>
    <w:lsdException w:qFormat="1" w:unhideWhenUsed="0" w:uiPriority="0" w:name="Table Simple 2"/>
    <w:lsdException w:qFormat="1" w:unhideWhenUsed="0" w:uiPriority="0" w:name="Table Simple 3"/>
    <w:lsdException w:qFormat="1" w:unhideWhenUsed="0" w:uiPriority="0" w:name="Table Classic 1"/>
    <w:lsdException w:qFormat="1" w:unhideWhenUsed="0" w:uiPriority="0" w:name="Table Classic 2"/>
    <w:lsdException w:qFormat="1" w:unhideWhenUsed="0" w:uiPriority="0" w:name="Table Classic 3"/>
    <w:lsdException w:qFormat="1" w:unhideWhenUsed="0" w:uiPriority="0" w:name="Table Classic 4"/>
    <w:lsdException w:qFormat="1" w:unhideWhenUsed="0" w:uiPriority="0" w:name="Table Colorful 1"/>
    <w:lsdException w:qFormat="1" w:unhideWhenUsed="0" w:uiPriority="0" w:name="Table Colorful 2"/>
    <w:lsdException w:qFormat="1" w:unhideWhenUsed="0" w:uiPriority="0" w:name="Table Colorful 3"/>
    <w:lsdException w:qFormat="1" w:unhideWhenUsed="0" w:uiPriority="0" w:name="Table Columns 1"/>
    <w:lsdException w:qFormat="1" w:unhideWhenUsed="0" w:uiPriority="0" w:name="Table Columns 2"/>
    <w:lsdException w:qFormat="1" w:unhideWhenUsed="0" w:uiPriority="0" w:name="Table Columns 3"/>
    <w:lsdException w:qFormat="1" w:unhideWhenUsed="0" w:uiPriority="0" w:name="Table Columns 4"/>
    <w:lsdException w:qFormat="1" w:unhideWhenUsed="0" w:uiPriority="0" w:name="Table Columns 5"/>
    <w:lsdException w:qFormat="1" w:unhideWhenUsed="0" w:uiPriority="0" w:name="Table Grid 1"/>
    <w:lsdException w:qFormat="1" w:unhideWhenUsed="0" w:uiPriority="0" w:name="Table Grid 2"/>
    <w:lsdException w:qFormat="1" w:unhideWhenUsed="0" w:uiPriority="0" w:name="Table Grid 3"/>
    <w:lsdException w:qFormat="1" w:unhideWhenUsed="0" w:uiPriority="0" w:name="Table Grid 4"/>
    <w:lsdException w:qFormat="1" w:unhideWhenUsed="0" w:uiPriority="0" w:name="Table Grid 5"/>
    <w:lsdException w:qFormat="1" w:unhideWhenUsed="0" w:uiPriority="0" w:name="Table Grid 6"/>
    <w:lsdException w:qFormat="1" w:unhideWhenUsed="0" w:uiPriority="0" w:name="Table Grid 7"/>
    <w:lsdException w:qFormat="1" w:unhideWhenUsed="0" w:uiPriority="0" w:name="Table Grid 8"/>
    <w:lsdException w:qFormat="1" w:unhideWhenUsed="0" w:uiPriority="0" w:name="Table List 1"/>
    <w:lsdException w:qFormat="1" w:unhideWhenUsed="0" w:uiPriority="0" w:name="Table List 2"/>
    <w:lsdException w:qFormat="1" w:unhideWhenUsed="0" w:uiPriority="0" w:name="Table List 3"/>
    <w:lsdException w:qFormat="1" w:unhideWhenUsed="0" w:uiPriority="0" w:name="Table List 4"/>
    <w:lsdException w:qFormat="1" w:unhideWhenUsed="0" w:uiPriority="0" w:name="Table List 5"/>
    <w:lsdException w:qFormat="1" w:unhideWhenUsed="0" w:uiPriority="0" w:name="Table List 6"/>
    <w:lsdException w:qFormat="1" w:unhideWhenUsed="0" w:uiPriority="0" w:name="Table List 7"/>
    <w:lsdException w:qFormat="1" w:unhideWhenUsed="0" w:uiPriority="0" w:name="Table List 8"/>
    <w:lsdException w:qFormat="1" w:unhideWhenUsed="0" w:uiPriority="0" w:name="Table 3D effects 1"/>
    <w:lsdException w:qFormat="1" w:unhideWhenUsed="0" w:uiPriority="0" w:name="Table 3D effects 2"/>
    <w:lsdException w:qFormat="1" w:unhideWhenUsed="0" w:uiPriority="0" w:name="Table 3D effects 3"/>
    <w:lsdException w:qFormat="1" w:unhideWhenUsed="0" w:uiPriority="0" w:name="Table Contemporary"/>
    <w:lsdException w:qFormat="1" w:unhideWhenUsed="0" w:uiPriority="0" w:name="Table Elegant"/>
    <w:lsdException w:qFormat="1" w:unhideWhenUsed="0" w:uiPriority="0" w:name="Table Professional"/>
    <w:lsdException w:qFormat="1" w:unhideWhenUsed="0" w:uiPriority="0" w:name="Table Subtle 1"/>
    <w:lsdException w:qFormat="1" w:unhideWhenUsed="0" w:uiPriority="0" w:name="Table Subtle 2"/>
    <w:lsdException w:qFormat="1" w:unhideWhenUsed="0" w:uiPriority="0" w:name="Table Web 1"/>
    <w:lsdException w:qFormat="1" w:unhideWhenUsed="0" w:uiPriority="0" w:name="Table Web 2"/>
    <w:lsdException w:qFormat="1" w:unhideWhenUsed="0"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8"/>
      <w:lang w:val="en-US" w:eastAsia="zh-CN" w:bidi="ar-SA"/>
    </w:rPr>
  </w:style>
  <w:style w:type="paragraph" w:styleId="3">
    <w:name w:val="heading 1"/>
    <w:basedOn w:val="1"/>
    <w:next w:val="4"/>
    <w:link w:val="174"/>
    <w:qFormat/>
    <w:uiPriority w:val="9"/>
    <w:pPr>
      <w:keepNext/>
      <w:spacing w:after="240"/>
      <w:outlineLvl w:val="0"/>
    </w:pPr>
    <w:rPr>
      <w:rFonts w:ascii="Arial Bold" w:hAnsi="Arial Bold"/>
      <w:b/>
      <w:kern w:val="28"/>
    </w:rPr>
  </w:style>
  <w:style w:type="paragraph" w:styleId="5">
    <w:name w:val="heading 2"/>
    <w:basedOn w:val="1"/>
    <w:next w:val="4"/>
    <w:link w:val="175"/>
    <w:qFormat/>
    <w:uiPriority w:val="9"/>
    <w:pPr>
      <w:keepNext/>
      <w:spacing w:after="240"/>
      <w:outlineLvl w:val="1"/>
    </w:pPr>
  </w:style>
  <w:style w:type="paragraph" w:styleId="6">
    <w:name w:val="heading 3"/>
    <w:basedOn w:val="1"/>
    <w:next w:val="1"/>
    <w:qFormat/>
    <w:uiPriority w:val="0"/>
    <w:pPr>
      <w:numPr>
        <w:ilvl w:val="2"/>
        <w:numId w:val="1"/>
      </w:numPr>
      <w:spacing w:after="240"/>
      <w:outlineLvl w:val="2"/>
    </w:pPr>
  </w:style>
  <w:style w:type="paragraph" w:styleId="7">
    <w:name w:val="heading 4"/>
    <w:basedOn w:val="4"/>
    <w:next w:val="1"/>
    <w:qFormat/>
    <w:uiPriority w:val="0"/>
    <w:pPr>
      <w:numPr>
        <w:ilvl w:val="3"/>
        <w:numId w:val="1"/>
      </w:numPr>
      <w:outlineLvl w:val="3"/>
    </w:pPr>
  </w:style>
  <w:style w:type="paragraph" w:styleId="8">
    <w:name w:val="heading 5"/>
    <w:basedOn w:val="4"/>
    <w:next w:val="1"/>
    <w:qFormat/>
    <w:uiPriority w:val="0"/>
    <w:pPr>
      <w:numPr>
        <w:ilvl w:val="4"/>
        <w:numId w:val="1"/>
      </w:numPr>
      <w:outlineLvl w:val="4"/>
    </w:pPr>
  </w:style>
  <w:style w:type="paragraph" w:styleId="9">
    <w:name w:val="heading 6"/>
    <w:basedOn w:val="4"/>
    <w:next w:val="4"/>
    <w:qFormat/>
    <w:uiPriority w:val="0"/>
    <w:pPr>
      <w:numPr>
        <w:ilvl w:val="5"/>
        <w:numId w:val="1"/>
      </w:numPr>
      <w:tabs>
        <w:tab w:val="left" w:pos="567"/>
      </w:tabs>
      <w:outlineLvl w:val="5"/>
    </w:pPr>
  </w:style>
  <w:style w:type="paragraph" w:styleId="10">
    <w:name w:val="heading 7"/>
    <w:basedOn w:val="4"/>
    <w:next w:val="4"/>
    <w:qFormat/>
    <w:uiPriority w:val="0"/>
    <w:pPr>
      <w:numPr>
        <w:ilvl w:val="6"/>
        <w:numId w:val="1"/>
      </w:numPr>
      <w:tabs>
        <w:tab w:val="left" w:pos="567"/>
      </w:tabs>
      <w:outlineLvl w:val="6"/>
    </w:pPr>
  </w:style>
  <w:style w:type="paragraph" w:styleId="11">
    <w:name w:val="heading 8"/>
    <w:basedOn w:val="4"/>
    <w:next w:val="4"/>
    <w:qFormat/>
    <w:uiPriority w:val="0"/>
    <w:pPr>
      <w:numPr>
        <w:ilvl w:val="7"/>
        <w:numId w:val="1"/>
      </w:numPr>
      <w:tabs>
        <w:tab w:val="left" w:pos="567"/>
      </w:tabs>
      <w:spacing w:line="240" w:lineRule="atLeast"/>
      <w:outlineLvl w:val="7"/>
    </w:pPr>
  </w:style>
  <w:style w:type="paragraph" w:styleId="12">
    <w:name w:val="heading 9"/>
    <w:basedOn w:val="4"/>
    <w:next w:val="4"/>
    <w:qFormat/>
    <w:uiPriority w:val="0"/>
    <w:pPr>
      <w:numPr>
        <w:ilvl w:val="8"/>
        <w:numId w:val="1"/>
      </w:numPr>
      <w:tabs>
        <w:tab w:val="left" w:pos="567"/>
      </w:tabs>
      <w:spacing w:line="240" w:lineRule="atLeast"/>
      <w:outlineLvl w:val="8"/>
    </w:pPr>
  </w:style>
  <w:style w:type="character" w:default="1" w:styleId="134">
    <w:name w:val="Default Paragraph Font"/>
    <w:semiHidden/>
    <w:unhideWhenUsed/>
    <w:qFormat/>
    <w:uiPriority w:val="1"/>
  </w:style>
  <w:style w:type="table" w:default="1" w:styleId="8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eastAsia="宋体" w:cs="Courier New"/>
      <w:color w:val="333333"/>
      <w:sz w:val="28"/>
      <w:lang w:val="en-US" w:eastAsia="en-US" w:bidi="ar-SA"/>
    </w:rPr>
  </w:style>
  <w:style w:type="paragraph" w:styleId="4">
    <w:name w:val="Body Text"/>
    <w:basedOn w:val="1"/>
    <w:link w:val="152"/>
    <w:qFormat/>
    <w:uiPriority w:val="0"/>
    <w:pPr>
      <w:spacing w:after="240"/>
    </w:pPr>
  </w:style>
  <w:style w:type="paragraph" w:styleId="13">
    <w:name w:val="List 3"/>
    <w:basedOn w:val="1"/>
    <w:semiHidden/>
    <w:qFormat/>
    <w:uiPriority w:val="0"/>
    <w:pPr>
      <w:ind w:left="849" w:hanging="283"/>
    </w:pPr>
  </w:style>
  <w:style w:type="paragraph" w:styleId="14">
    <w:name w:val="toc 7"/>
    <w:basedOn w:val="1"/>
    <w:next w:val="1"/>
    <w:semiHidden/>
    <w:qFormat/>
    <w:uiPriority w:val="0"/>
  </w:style>
  <w:style w:type="paragraph" w:styleId="15">
    <w:name w:val="List Number 2"/>
    <w:basedOn w:val="1"/>
    <w:semiHidden/>
    <w:qFormat/>
    <w:uiPriority w:val="0"/>
    <w:pPr>
      <w:spacing w:after="240"/>
    </w:pPr>
  </w:style>
  <w:style w:type="paragraph" w:styleId="16">
    <w:name w:val="table of authorities"/>
    <w:basedOn w:val="1"/>
    <w:next w:val="1"/>
    <w:semiHidden/>
    <w:qFormat/>
    <w:uiPriority w:val="0"/>
    <w:pPr>
      <w:ind w:left="200" w:hanging="200"/>
    </w:pPr>
  </w:style>
  <w:style w:type="paragraph" w:styleId="17">
    <w:name w:val="Note Heading"/>
    <w:basedOn w:val="1"/>
    <w:next w:val="1"/>
    <w:semiHidden/>
    <w:qFormat/>
    <w:uiPriority w:val="0"/>
  </w:style>
  <w:style w:type="paragraph" w:styleId="18">
    <w:name w:val="List Bullet 4"/>
    <w:basedOn w:val="1"/>
    <w:semiHidden/>
    <w:qFormat/>
    <w:uiPriority w:val="0"/>
    <w:pPr>
      <w:numPr>
        <w:ilvl w:val="0"/>
        <w:numId w:val="2"/>
      </w:numPr>
    </w:pPr>
  </w:style>
  <w:style w:type="paragraph" w:styleId="19">
    <w:name w:val="index 8"/>
    <w:basedOn w:val="1"/>
    <w:next w:val="1"/>
    <w:semiHidden/>
    <w:qFormat/>
    <w:uiPriority w:val="0"/>
    <w:pPr>
      <w:ind w:left="1600" w:hanging="200"/>
    </w:pPr>
  </w:style>
  <w:style w:type="paragraph" w:styleId="20">
    <w:name w:val="E-mail Signature"/>
    <w:basedOn w:val="1"/>
    <w:semiHidden/>
    <w:qFormat/>
    <w:uiPriority w:val="0"/>
  </w:style>
  <w:style w:type="paragraph" w:styleId="21">
    <w:name w:val="List Number"/>
    <w:basedOn w:val="4"/>
    <w:qFormat/>
    <w:uiPriority w:val="0"/>
    <w:pPr>
      <w:numPr>
        <w:ilvl w:val="0"/>
        <w:numId w:val="3"/>
      </w:numPr>
    </w:pPr>
  </w:style>
  <w:style w:type="paragraph" w:styleId="22">
    <w:name w:val="Normal Indent"/>
    <w:basedOn w:val="1"/>
    <w:semiHidden/>
    <w:qFormat/>
    <w:uiPriority w:val="0"/>
    <w:pPr>
      <w:ind w:left="720"/>
    </w:pPr>
  </w:style>
  <w:style w:type="paragraph" w:styleId="23">
    <w:name w:val="caption"/>
    <w:basedOn w:val="1"/>
    <w:next w:val="1"/>
    <w:qFormat/>
    <w:uiPriority w:val="0"/>
    <w:pPr>
      <w:spacing w:before="120" w:after="120"/>
    </w:pPr>
    <w:rPr>
      <w:b/>
      <w:bCs/>
    </w:rPr>
  </w:style>
  <w:style w:type="paragraph" w:styleId="24">
    <w:name w:val="index 5"/>
    <w:basedOn w:val="1"/>
    <w:next w:val="1"/>
    <w:semiHidden/>
    <w:qFormat/>
    <w:uiPriority w:val="0"/>
    <w:pPr>
      <w:ind w:left="1000" w:hanging="200"/>
    </w:pPr>
  </w:style>
  <w:style w:type="paragraph" w:styleId="25">
    <w:name w:val="List Bullet"/>
    <w:basedOn w:val="4"/>
    <w:qFormat/>
    <w:uiPriority w:val="0"/>
    <w:pPr>
      <w:numPr>
        <w:ilvl w:val="0"/>
        <w:numId w:val="4"/>
      </w:numPr>
    </w:pPr>
  </w:style>
  <w:style w:type="paragraph" w:styleId="26">
    <w:name w:val="envelope address"/>
    <w:basedOn w:val="1"/>
    <w:semiHidden/>
    <w:qFormat/>
    <w:uiPriority w:val="0"/>
    <w:pPr>
      <w:framePr w:w="7920" w:h="1980" w:hRule="exact" w:hSpace="180" w:wrap="around" w:vAnchor="margin" w:hAnchor="page" w:xAlign="center" w:yAlign="bottom"/>
      <w:ind w:left="2880"/>
    </w:pPr>
    <w:rPr>
      <w:rFonts w:cs="Arial"/>
      <w:sz w:val="24"/>
      <w:szCs w:val="24"/>
    </w:rPr>
  </w:style>
  <w:style w:type="paragraph" w:styleId="27">
    <w:name w:val="Document Map"/>
    <w:basedOn w:val="1"/>
    <w:semiHidden/>
    <w:qFormat/>
    <w:uiPriority w:val="0"/>
    <w:pPr>
      <w:shd w:val="clear" w:color="auto" w:fill="000080"/>
    </w:pPr>
    <w:rPr>
      <w:rFonts w:ascii="Tahoma" w:hAnsi="Tahoma" w:cs="Tahoma"/>
    </w:rPr>
  </w:style>
  <w:style w:type="paragraph" w:styleId="28">
    <w:name w:val="toa heading"/>
    <w:basedOn w:val="1"/>
    <w:next w:val="1"/>
    <w:semiHidden/>
    <w:qFormat/>
    <w:uiPriority w:val="0"/>
    <w:pPr>
      <w:spacing w:before="120"/>
    </w:pPr>
    <w:rPr>
      <w:rFonts w:cs="Arial"/>
      <w:b/>
      <w:bCs/>
      <w:sz w:val="24"/>
      <w:szCs w:val="24"/>
    </w:rPr>
  </w:style>
  <w:style w:type="paragraph" w:styleId="29">
    <w:name w:val="annotation text"/>
    <w:basedOn w:val="1"/>
    <w:link w:val="153"/>
    <w:semiHidden/>
    <w:qFormat/>
    <w:uiPriority w:val="0"/>
  </w:style>
  <w:style w:type="paragraph" w:styleId="30">
    <w:name w:val="index 6"/>
    <w:basedOn w:val="1"/>
    <w:next w:val="1"/>
    <w:semiHidden/>
    <w:qFormat/>
    <w:uiPriority w:val="0"/>
    <w:pPr>
      <w:ind w:left="1200" w:hanging="200"/>
    </w:pPr>
  </w:style>
  <w:style w:type="paragraph" w:styleId="31">
    <w:name w:val="Salutation"/>
    <w:basedOn w:val="1"/>
    <w:next w:val="1"/>
    <w:semiHidden/>
    <w:qFormat/>
    <w:uiPriority w:val="0"/>
  </w:style>
  <w:style w:type="paragraph" w:styleId="32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33">
    <w:name w:val="Closing"/>
    <w:basedOn w:val="1"/>
    <w:semiHidden/>
    <w:qFormat/>
    <w:uiPriority w:val="0"/>
    <w:pPr>
      <w:ind w:left="4252"/>
    </w:pPr>
  </w:style>
  <w:style w:type="paragraph" w:styleId="34">
    <w:name w:val="List Bullet 3"/>
    <w:basedOn w:val="1"/>
    <w:semiHidden/>
    <w:qFormat/>
    <w:uiPriority w:val="0"/>
    <w:pPr>
      <w:numPr>
        <w:ilvl w:val="0"/>
        <w:numId w:val="5"/>
      </w:numPr>
    </w:pPr>
  </w:style>
  <w:style w:type="paragraph" w:styleId="35">
    <w:name w:val="Body Text Indent"/>
    <w:basedOn w:val="1"/>
    <w:semiHidden/>
    <w:qFormat/>
    <w:uiPriority w:val="0"/>
    <w:pPr>
      <w:spacing w:after="120"/>
      <w:ind w:left="283"/>
    </w:pPr>
  </w:style>
  <w:style w:type="paragraph" w:styleId="36">
    <w:name w:val="List Number 3"/>
    <w:basedOn w:val="1"/>
    <w:semiHidden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semiHidden/>
    <w:qFormat/>
    <w:uiPriority w:val="0"/>
    <w:pPr>
      <w:ind w:left="566" w:hanging="283"/>
    </w:pPr>
  </w:style>
  <w:style w:type="paragraph" w:styleId="38">
    <w:name w:val="List Continue"/>
    <w:basedOn w:val="1"/>
    <w:semiHidden/>
    <w:qFormat/>
    <w:uiPriority w:val="0"/>
    <w:pPr>
      <w:spacing w:after="120"/>
      <w:ind w:left="283"/>
    </w:pPr>
  </w:style>
  <w:style w:type="paragraph" w:styleId="39">
    <w:name w:val="Block Text"/>
    <w:basedOn w:val="1"/>
    <w:next w:val="4"/>
    <w:semiHidden/>
    <w:qFormat/>
    <w:uiPriority w:val="0"/>
    <w:pPr>
      <w:spacing w:after="120" w:line="240" w:lineRule="atLeast"/>
      <w:ind w:left="1134"/>
    </w:pPr>
  </w:style>
  <w:style w:type="paragraph" w:styleId="40">
    <w:name w:val="List Bullet 2"/>
    <w:basedOn w:val="4"/>
    <w:semiHidden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semiHidden/>
    <w:qFormat/>
    <w:uiPriority w:val="0"/>
    <w:rPr>
      <w:i/>
      <w:iCs/>
    </w:rPr>
  </w:style>
  <w:style w:type="paragraph" w:styleId="42">
    <w:name w:val="index 4"/>
    <w:basedOn w:val="1"/>
    <w:next w:val="1"/>
    <w:semiHidden/>
    <w:qFormat/>
    <w:uiPriority w:val="0"/>
    <w:pPr>
      <w:ind w:left="800" w:hanging="200"/>
    </w:pPr>
  </w:style>
  <w:style w:type="paragraph" w:styleId="43">
    <w:name w:val="toc 5"/>
    <w:basedOn w:val="44"/>
    <w:next w:val="1"/>
    <w:qFormat/>
    <w:uiPriority w:val="0"/>
    <w:pPr>
      <w:tabs>
        <w:tab w:val="left" w:pos="1701"/>
        <w:tab w:val="right" w:pos="7655"/>
      </w:tabs>
      <w:ind w:left="3969"/>
    </w:pPr>
  </w:style>
  <w:style w:type="paragraph" w:styleId="44">
    <w:name w:val="toc 4"/>
    <w:basedOn w:val="45"/>
    <w:next w:val="1"/>
    <w:qFormat/>
    <w:uiPriority w:val="0"/>
    <w:pPr>
      <w:tabs>
        <w:tab w:val="left" w:pos="1701"/>
        <w:tab w:val="right" w:pos="7655"/>
      </w:tabs>
      <w:ind w:left="3402"/>
    </w:pPr>
  </w:style>
  <w:style w:type="paragraph" w:styleId="45">
    <w:name w:val="toc 3"/>
    <w:basedOn w:val="46"/>
    <w:next w:val="1"/>
    <w:qFormat/>
    <w:uiPriority w:val="0"/>
    <w:pPr>
      <w:tabs>
        <w:tab w:val="left" w:pos="1701"/>
        <w:tab w:val="right" w:pos="7655"/>
      </w:tabs>
      <w:ind w:left="2835"/>
    </w:pPr>
  </w:style>
  <w:style w:type="paragraph" w:styleId="46">
    <w:name w:val="toc 2"/>
    <w:basedOn w:val="47"/>
    <w:next w:val="1"/>
    <w:qFormat/>
    <w:uiPriority w:val="0"/>
    <w:pPr>
      <w:tabs>
        <w:tab w:val="left" w:pos="1701"/>
        <w:tab w:val="right" w:pos="7655"/>
      </w:tabs>
      <w:ind w:left="2268"/>
    </w:pPr>
  </w:style>
  <w:style w:type="paragraph" w:styleId="47">
    <w:name w:val="toc 1"/>
    <w:basedOn w:val="48"/>
    <w:next w:val="48"/>
    <w:qFormat/>
    <w:uiPriority w:val="0"/>
    <w:pPr>
      <w:tabs>
        <w:tab w:val="left" w:pos="1701"/>
        <w:tab w:val="right" w:pos="7655"/>
      </w:tabs>
      <w:spacing w:after="240"/>
      <w:ind w:left="1701" w:right="1985" w:hanging="567"/>
      <w:jc w:val="left"/>
    </w:pPr>
  </w:style>
  <w:style w:type="paragraph" w:customStyle="1" w:styleId="48">
    <w:name w:val="K&amp;W Normal"/>
    <w:qFormat/>
    <w:uiPriority w:val="0"/>
    <w:pPr>
      <w:spacing w:after="280" w:line="240" w:lineRule="atLeast"/>
      <w:jc w:val="both"/>
    </w:pPr>
    <w:rPr>
      <w:rFonts w:ascii="Arial" w:hAnsi="Arial" w:eastAsia="楷体_GB2312" w:cs="Times New Roman"/>
      <w:color w:val="000000"/>
      <w:sz w:val="28"/>
      <w:lang w:val="en-US" w:eastAsia="en-US" w:bidi="ar-SA"/>
    </w:rPr>
  </w:style>
  <w:style w:type="paragraph" w:styleId="49">
    <w:name w:val="Plain Text"/>
    <w:basedOn w:val="1"/>
    <w:semiHidden/>
    <w:qFormat/>
    <w:uiPriority w:val="0"/>
    <w:rPr>
      <w:rFonts w:ascii="Courier New" w:hAnsi="Courier New" w:cs="Courier New"/>
    </w:rPr>
  </w:style>
  <w:style w:type="paragraph" w:styleId="50">
    <w:name w:val="List Bullet 5"/>
    <w:basedOn w:val="1"/>
    <w:semiHidden/>
    <w:qFormat/>
    <w:uiPriority w:val="0"/>
    <w:pPr>
      <w:numPr>
        <w:ilvl w:val="0"/>
        <w:numId w:val="8"/>
      </w:numPr>
    </w:pPr>
  </w:style>
  <w:style w:type="paragraph" w:styleId="51">
    <w:name w:val="List Number 4"/>
    <w:basedOn w:val="1"/>
    <w:semiHidden/>
    <w:qFormat/>
    <w:uiPriority w:val="0"/>
    <w:pPr>
      <w:numPr>
        <w:ilvl w:val="0"/>
        <w:numId w:val="9"/>
      </w:numPr>
    </w:pPr>
  </w:style>
  <w:style w:type="paragraph" w:styleId="52">
    <w:name w:val="toc 8"/>
    <w:basedOn w:val="1"/>
    <w:next w:val="1"/>
    <w:semiHidden/>
    <w:qFormat/>
    <w:uiPriority w:val="0"/>
  </w:style>
  <w:style w:type="paragraph" w:styleId="53">
    <w:name w:val="index 3"/>
    <w:basedOn w:val="1"/>
    <w:next w:val="1"/>
    <w:semiHidden/>
    <w:qFormat/>
    <w:uiPriority w:val="0"/>
    <w:pPr>
      <w:ind w:left="600" w:hanging="200"/>
    </w:pPr>
  </w:style>
  <w:style w:type="paragraph" w:styleId="54">
    <w:name w:val="Date"/>
    <w:basedOn w:val="1"/>
    <w:next w:val="1"/>
    <w:semiHidden/>
    <w:qFormat/>
    <w:uiPriority w:val="0"/>
  </w:style>
  <w:style w:type="paragraph" w:styleId="55">
    <w:name w:val="Body Text Indent 2"/>
    <w:basedOn w:val="1"/>
    <w:semiHidden/>
    <w:qFormat/>
    <w:uiPriority w:val="0"/>
    <w:pPr>
      <w:spacing w:after="120" w:line="480" w:lineRule="auto"/>
      <w:ind w:left="283"/>
    </w:pPr>
  </w:style>
  <w:style w:type="paragraph" w:styleId="56">
    <w:name w:val="endnote text"/>
    <w:basedOn w:val="48"/>
    <w:qFormat/>
    <w:uiPriority w:val="0"/>
    <w:pPr>
      <w:spacing w:afterLines="50" w:line="240" w:lineRule="auto"/>
      <w:ind w:left="85" w:hanging="85"/>
      <w:jc w:val="left"/>
    </w:pPr>
    <w:rPr>
      <w:color w:val="auto"/>
      <w:sz w:val="18"/>
    </w:rPr>
  </w:style>
  <w:style w:type="paragraph" w:styleId="57">
    <w:name w:val="List Continue 5"/>
    <w:basedOn w:val="1"/>
    <w:semiHidden/>
    <w:qFormat/>
    <w:uiPriority w:val="0"/>
    <w:pPr>
      <w:spacing w:after="120"/>
      <w:ind w:left="1415"/>
    </w:pPr>
  </w:style>
  <w:style w:type="paragraph" w:styleId="58">
    <w:name w:val="Balloon Text"/>
    <w:basedOn w:val="48"/>
    <w:qFormat/>
    <w:uiPriority w:val="0"/>
    <w:pPr>
      <w:spacing w:after="0" w:line="240" w:lineRule="auto"/>
      <w:jc w:val="left"/>
    </w:pPr>
    <w:rPr>
      <w:rFonts w:cs="Tahoma"/>
      <w:sz w:val="22"/>
      <w:szCs w:val="16"/>
    </w:rPr>
  </w:style>
  <w:style w:type="paragraph" w:styleId="59">
    <w:name w:val="footer"/>
    <w:basedOn w:val="1"/>
    <w:link w:val="173"/>
    <w:qFormat/>
    <w:uiPriority w:val="99"/>
    <w:pPr>
      <w:widowControl w:val="0"/>
      <w:snapToGrid w:val="0"/>
    </w:pPr>
    <w:rPr>
      <w:color w:val="999999"/>
      <w:kern w:val="2"/>
      <w:sz w:val="18"/>
      <w:szCs w:val="18"/>
    </w:rPr>
  </w:style>
  <w:style w:type="paragraph" w:styleId="60">
    <w:name w:val="envelope return"/>
    <w:basedOn w:val="1"/>
    <w:semiHidden/>
    <w:qFormat/>
    <w:uiPriority w:val="0"/>
    <w:rPr>
      <w:rFonts w:cs="Arial"/>
    </w:rPr>
  </w:style>
  <w:style w:type="paragraph" w:styleId="61">
    <w:name w:val="header"/>
    <w:basedOn w:val="1"/>
    <w:qFormat/>
    <w:uiPriority w:val="0"/>
  </w:style>
  <w:style w:type="paragraph" w:styleId="62">
    <w:name w:val="Signature"/>
    <w:basedOn w:val="1"/>
    <w:semiHidden/>
    <w:qFormat/>
    <w:uiPriority w:val="0"/>
    <w:pPr>
      <w:ind w:left="4252"/>
    </w:pPr>
  </w:style>
  <w:style w:type="paragraph" w:styleId="63">
    <w:name w:val="List Continue 4"/>
    <w:basedOn w:val="1"/>
    <w:semiHidden/>
    <w:qFormat/>
    <w:uiPriority w:val="0"/>
    <w:pPr>
      <w:spacing w:after="120"/>
      <w:ind w:left="1132"/>
    </w:pPr>
  </w:style>
  <w:style w:type="paragraph" w:styleId="64">
    <w:name w:val="index heading"/>
    <w:basedOn w:val="1"/>
    <w:next w:val="65"/>
    <w:semiHidden/>
    <w:qFormat/>
    <w:uiPriority w:val="0"/>
    <w:rPr>
      <w:rFonts w:cs="Arial"/>
      <w:b/>
      <w:bCs/>
    </w:rPr>
  </w:style>
  <w:style w:type="paragraph" w:styleId="65">
    <w:name w:val="index 1"/>
    <w:basedOn w:val="1"/>
    <w:next w:val="1"/>
    <w:semiHidden/>
    <w:qFormat/>
    <w:uiPriority w:val="0"/>
    <w:pPr>
      <w:ind w:left="200" w:hanging="200"/>
    </w:pPr>
  </w:style>
  <w:style w:type="paragraph" w:styleId="66">
    <w:name w:val="Subtitle"/>
    <w:basedOn w:val="1"/>
    <w:qFormat/>
    <w:uiPriority w:val="0"/>
    <w:pPr>
      <w:spacing w:after="60"/>
      <w:jc w:val="center"/>
      <w:outlineLvl w:val="1"/>
    </w:pPr>
    <w:rPr>
      <w:rFonts w:cs="Arial"/>
      <w:sz w:val="24"/>
      <w:szCs w:val="24"/>
    </w:rPr>
  </w:style>
  <w:style w:type="paragraph" w:styleId="67">
    <w:name w:val="List Number 5"/>
    <w:basedOn w:val="1"/>
    <w:semiHidden/>
    <w:qFormat/>
    <w:uiPriority w:val="0"/>
    <w:pPr>
      <w:numPr>
        <w:ilvl w:val="0"/>
        <w:numId w:val="10"/>
      </w:numPr>
    </w:pPr>
  </w:style>
  <w:style w:type="paragraph" w:styleId="68">
    <w:name w:val="List"/>
    <w:basedOn w:val="1"/>
    <w:semiHidden/>
    <w:qFormat/>
    <w:uiPriority w:val="0"/>
    <w:pPr>
      <w:ind w:left="283" w:hanging="283"/>
    </w:pPr>
  </w:style>
  <w:style w:type="paragraph" w:styleId="69">
    <w:name w:val="footnote text"/>
    <w:basedOn w:val="48"/>
    <w:qFormat/>
    <w:uiPriority w:val="0"/>
    <w:pPr>
      <w:spacing w:afterLines="50" w:line="240" w:lineRule="auto"/>
      <w:ind w:left="85" w:hanging="85"/>
      <w:jc w:val="left"/>
    </w:pPr>
    <w:rPr>
      <w:color w:val="auto"/>
      <w:sz w:val="18"/>
      <w:szCs w:val="16"/>
    </w:rPr>
  </w:style>
  <w:style w:type="paragraph" w:styleId="70">
    <w:name w:val="toc 6"/>
    <w:basedOn w:val="1"/>
    <w:next w:val="1"/>
    <w:semiHidden/>
    <w:qFormat/>
    <w:uiPriority w:val="0"/>
  </w:style>
  <w:style w:type="paragraph" w:styleId="71">
    <w:name w:val="List 5"/>
    <w:basedOn w:val="1"/>
    <w:semiHidden/>
    <w:qFormat/>
    <w:uiPriority w:val="0"/>
    <w:pPr>
      <w:ind w:left="1415" w:hanging="283"/>
    </w:pPr>
  </w:style>
  <w:style w:type="paragraph" w:styleId="72">
    <w:name w:val="Body Text Indent 3"/>
    <w:basedOn w:val="1"/>
    <w:semiHidden/>
    <w:qFormat/>
    <w:uiPriority w:val="0"/>
    <w:pPr>
      <w:spacing w:after="120"/>
      <w:ind w:left="283"/>
    </w:pPr>
    <w:rPr>
      <w:sz w:val="16"/>
      <w:szCs w:val="16"/>
    </w:rPr>
  </w:style>
  <w:style w:type="paragraph" w:styleId="73">
    <w:name w:val="index 7"/>
    <w:basedOn w:val="1"/>
    <w:next w:val="1"/>
    <w:semiHidden/>
    <w:qFormat/>
    <w:uiPriority w:val="0"/>
    <w:pPr>
      <w:ind w:left="1400" w:hanging="200"/>
    </w:pPr>
  </w:style>
  <w:style w:type="paragraph" w:styleId="74">
    <w:name w:val="index 9"/>
    <w:basedOn w:val="1"/>
    <w:next w:val="1"/>
    <w:semiHidden/>
    <w:qFormat/>
    <w:uiPriority w:val="0"/>
    <w:pPr>
      <w:ind w:left="1800" w:hanging="200"/>
    </w:pPr>
  </w:style>
  <w:style w:type="paragraph" w:styleId="75">
    <w:name w:val="table of figures"/>
    <w:basedOn w:val="1"/>
    <w:next w:val="1"/>
    <w:semiHidden/>
    <w:qFormat/>
    <w:uiPriority w:val="0"/>
    <w:pPr>
      <w:ind w:left="400" w:hanging="400"/>
    </w:pPr>
  </w:style>
  <w:style w:type="paragraph" w:styleId="76">
    <w:name w:val="toc 9"/>
    <w:basedOn w:val="1"/>
    <w:next w:val="1"/>
    <w:semiHidden/>
    <w:qFormat/>
    <w:uiPriority w:val="0"/>
  </w:style>
  <w:style w:type="paragraph" w:styleId="77">
    <w:name w:val="Body Text 2"/>
    <w:basedOn w:val="1"/>
    <w:semiHidden/>
    <w:qFormat/>
    <w:uiPriority w:val="0"/>
    <w:pPr>
      <w:spacing w:after="120" w:line="480" w:lineRule="auto"/>
    </w:pPr>
  </w:style>
  <w:style w:type="paragraph" w:styleId="78">
    <w:name w:val="List 4"/>
    <w:basedOn w:val="1"/>
    <w:semiHidden/>
    <w:qFormat/>
    <w:uiPriority w:val="0"/>
    <w:pPr>
      <w:ind w:left="1132" w:hanging="283"/>
    </w:pPr>
  </w:style>
  <w:style w:type="paragraph" w:styleId="79">
    <w:name w:val="List Continue 2"/>
    <w:basedOn w:val="1"/>
    <w:semiHidden/>
    <w:qFormat/>
    <w:uiPriority w:val="0"/>
    <w:pPr>
      <w:spacing w:after="120"/>
      <w:ind w:left="566"/>
    </w:pPr>
  </w:style>
  <w:style w:type="paragraph" w:styleId="80">
    <w:name w:val="Message Header"/>
    <w:basedOn w:val="1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81">
    <w:name w:val="HTML Preformatted"/>
    <w:basedOn w:val="1"/>
    <w:semiHidden/>
    <w:qFormat/>
    <w:uiPriority w:val="0"/>
    <w:rPr>
      <w:rFonts w:ascii="Courier New" w:hAnsi="Courier New" w:cs="Courier New"/>
    </w:rPr>
  </w:style>
  <w:style w:type="paragraph" w:styleId="82">
    <w:name w:val="Normal (Web)"/>
    <w:basedOn w:val="1"/>
    <w:semiHidden/>
    <w:qFormat/>
    <w:uiPriority w:val="0"/>
    <w:rPr>
      <w:szCs w:val="24"/>
    </w:rPr>
  </w:style>
  <w:style w:type="paragraph" w:styleId="83">
    <w:name w:val="List Continue 3"/>
    <w:basedOn w:val="1"/>
    <w:semiHidden/>
    <w:qFormat/>
    <w:uiPriority w:val="0"/>
    <w:pPr>
      <w:spacing w:after="120"/>
      <w:ind w:left="849"/>
    </w:pPr>
  </w:style>
  <w:style w:type="paragraph" w:styleId="84">
    <w:name w:val="index 2"/>
    <w:basedOn w:val="1"/>
    <w:next w:val="1"/>
    <w:semiHidden/>
    <w:qFormat/>
    <w:uiPriority w:val="0"/>
    <w:pPr>
      <w:ind w:left="400" w:hanging="200"/>
    </w:pPr>
  </w:style>
  <w:style w:type="paragraph" w:styleId="85">
    <w:name w:val="Title"/>
    <w:basedOn w:val="1"/>
    <w:qFormat/>
    <w:uiPriority w:val="0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86">
    <w:name w:val="annotation subject"/>
    <w:basedOn w:val="29"/>
    <w:next w:val="29"/>
    <w:semiHidden/>
    <w:qFormat/>
    <w:uiPriority w:val="0"/>
    <w:rPr>
      <w:b/>
      <w:bCs/>
    </w:rPr>
  </w:style>
  <w:style w:type="paragraph" w:styleId="87">
    <w:name w:val="Body Text First Indent"/>
    <w:basedOn w:val="4"/>
    <w:semiHidden/>
    <w:qFormat/>
    <w:uiPriority w:val="0"/>
    <w:pPr>
      <w:spacing w:after="120"/>
      <w:ind w:firstLine="210"/>
    </w:pPr>
  </w:style>
  <w:style w:type="paragraph" w:styleId="88">
    <w:name w:val="Body Text First Indent 2"/>
    <w:basedOn w:val="35"/>
    <w:semiHidden/>
    <w:qFormat/>
    <w:uiPriority w:val="0"/>
    <w:pPr>
      <w:ind w:firstLine="210"/>
    </w:pPr>
  </w:style>
  <w:style w:type="table" w:styleId="90">
    <w:name w:val="Table Grid"/>
    <w:basedOn w:val="89"/>
    <w:qFormat/>
    <w:uiPriority w:val="0"/>
    <w:pPr>
      <w:spacing w:before="120" w:after="120" w:line="240" w:lineRule="atLeast"/>
    </w:pPr>
    <w:rPr>
      <w:rFonts w:ascii="Arial" w:hAnsi="Ari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Theme"/>
    <w:basedOn w:val="89"/>
    <w:semiHidden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2">
    <w:name w:val="Table Colorful 1"/>
    <w:basedOn w:val="89"/>
    <w:semiHidden/>
    <w:qFormat/>
    <w:uiPriority w:val="0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shd w:val="solid" w:color="000080" w:fill="FFFFFF"/>
      </w:tcPr>
    </w:tblStylePr>
    <w:tblStylePr w:type="nwCell">
      <w:tblPr/>
      <w:tcPr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3">
    <w:name w:val="Table Colorful 2"/>
    <w:basedOn w:val="89"/>
    <w:semiHidden/>
    <w:qFormat/>
    <w:uiPriority w:val="0"/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4">
    <w:name w:val="Table Colorful 3"/>
    <w:basedOn w:val="89"/>
    <w:semiHidden/>
    <w:qFormat/>
    <w:uiPriority w:val="0"/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color="000000" w:sz="36" w:space="0"/>
          <w:bottom w:val="nil"/>
          <w:right w:val="single" w:color="000000" w:sz="6" w:space="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95">
    <w:name w:val="Table Elegant"/>
    <w:basedOn w:val="89"/>
    <w:semiHidden/>
    <w:qFormat/>
    <w:uiPriority w:val="0"/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6">
    <w:name w:val="Table Classic 1"/>
    <w:basedOn w:val="89"/>
    <w:semiHidden/>
    <w:qFormat/>
    <w:uiPriority w:val="0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6" w:space="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7">
    <w:name w:val="Table Classic 2"/>
    <w:basedOn w:val="89"/>
    <w:semiHidden/>
    <w:qFormat/>
    <w:uiPriority w:val="0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8">
    <w:name w:val="Table Classic 3"/>
    <w:basedOn w:val="89"/>
    <w:semiHidden/>
    <w:qFormat/>
    <w:uiPriority w:val="0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99">
    <w:name w:val="Table Classic 4"/>
    <w:basedOn w:val="89"/>
    <w:semiHidden/>
    <w:qFormat/>
    <w:uiPriority w:val="0"/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0">
    <w:name w:val="Table Simple 1"/>
    <w:basedOn w:val="89"/>
    <w:semiHidden/>
    <w:qFormat/>
    <w:uiPriority w:val="0"/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color="008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1">
    <w:name w:val="Table Simple 2"/>
    <w:basedOn w:val="89"/>
    <w:semiHidden/>
    <w:qFormat/>
    <w:uiPriority w:val="0"/>
    <w:tblPr/>
    <w:tblStylePr w:type="firstRow">
      <w:rPr>
        <w:b/>
        <w:bCs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2">
    <w:name w:val="Table Simple 3"/>
    <w:basedOn w:val="89"/>
    <w:semiHidden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103">
    <w:name w:val="Table Subtle 1"/>
    <w:basedOn w:val="89"/>
    <w:semiHidden/>
    <w:qFormat/>
    <w:uiPriority w:val="0"/>
    <w:tblPr>
      <w:tblStyleRowBandSize w:val="1"/>
    </w:tblPr>
    <w:tblStylePr w:type="firstRow">
      <w:tblPr/>
      <w:tcPr>
        <w:tcBorders>
          <w:top w:val="single" w:color="000000" w:sz="6" w:space="0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4">
    <w:name w:val="Table Subtle 2"/>
    <w:basedOn w:val="89"/>
    <w:semiHidden/>
    <w:qFormat/>
    <w:uiPriority w:val="0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5">
    <w:name w:val="Table 3D effects 1"/>
    <w:basedOn w:val="89"/>
    <w:semiHidden/>
    <w:qFormat/>
    <w:uiPriority w:val="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color="80808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6">
    <w:name w:val="Table 3D effects 2"/>
    <w:basedOn w:val="89"/>
    <w:semiHidden/>
    <w:qFormat/>
    <w:uiPriority w:val="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nil"/>
          <w:bottom w:val="single" w:color="FFFFFF" w:sz="6" w:space="0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7">
    <w:name w:val="Table 3D effects 3"/>
    <w:basedOn w:val="89"/>
    <w:semiHidden/>
    <w:qFormat/>
    <w:uiPriority w:val="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nil"/>
          <w:bottom w:val="single" w:color="FFFFFF" w:sz="6" w:space="0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8">
    <w:name w:val="Table List 1"/>
    <w:basedOn w:val="89"/>
    <w:semiHidden/>
    <w:qFormat/>
    <w:uiPriority w:val="0"/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9">
    <w:name w:val="Table List 2"/>
    <w:basedOn w:val="89"/>
    <w:semiHidden/>
    <w:qFormat/>
    <w:uiPriority w:val="0"/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0">
    <w:name w:val="Table List 3"/>
    <w:basedOn w:val="89"/>
    <w:semiHidden/>
    <w:qFormat/>
    <w:uiPriority w:val="0"/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1">
    <w:name w:val="Table List 4"/>
    <w:basedOn w:val="89"/>
    <w:semiHidden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112">
    <w:name w:val="Table List 5"/>
    <w:basedOn w:val="89"/>
    <w:semiHidden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3">
    <w:name w:val="Table List 6"/>
    <w:basedOn w:val="89"/>
    <w:semiHidden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4">
    <w:name w:val="Table List 7"/>
    <w:basedOn w:val="89"/>
    <w:semiHidden/>
    <w:qFormat/>
    <w:uiPriority w:val="0"/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color="008000" w:sz="12" w:space="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shd w:val="pct20" w:color="000000" w:fill="FFFFFF"/>
      </w:tcPr>
    </w:tblStylePr>
    <w:tblStylePr w:type="band2Horz">
      <w:tblPr/>
      <w:tcPr>
        <w:shd w:val="pct25" w:color="FFFF00" w:fill="FFFFFF"/>
      </w:tcPr>
    </w:tblStylePr>
  </w:style>
  <w:style w:type="table" w:styleId="115">
    <w:name w:val="Table List 8"/>
    <w:basedOn w:val="89"/>
    <w:semiHidden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shd w:val="pct25" w:color="FFFF00" w:fill="FFFFFF"/>
      </w:tcPr>
    </w:tblStylePr>
    <w:tblStylePr w:type="band2Horz">
      <w:tblPr/>
      <w:tcPr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auto" w:sz="6" w:space="0"/>
          <w:tr2bl w:val="nil"/>
        </w:tcBorders>
      </w:tcPr>
    </w:tblStylePr>
  </w:style>
  <w:style w:type="table" w:styleId="116">
    <w:name w:val="Table Contemporary"/>
    <w:basedOn w:val="89"/>
    <w:semiHidden/>
    <w:qFormat/>
    <w:uiPriority w:val="0"/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117">
    <w:name w:val="Table Columns 1"/>
    <w:basedOn w:val="89"/>
    <w:semiHidden/>
    <w:qFormat/>
    <w:uiPriority w:val="0"/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8">
    <w:name w:val="Table Columns 2"/>
    <w:basedOn w:val="89"/>
    <w:semiHidden/>
    <w:qFormat/>
    <w:uiPriority w:val="0"/>
    <w:rPr>
      <w:b/>
      <w:bCs/>
    </w:rPr>
    <w:tblPr>
      <w:tblStyleColBandSize w:val="1"/>
    </w:tbl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9">
    <w:name w:val="Table Columns 3"/>
    <w:basedOn w:val="89"/>
    <w:semiHidden/>
    <w:qFormat/>
    <w:uiPriority w:val="0"/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0">
    <w:name w:val="Table Columns 4"/>
    <w:basedOn w:val="89"/>
    <w:semiHidden/>
    <w:qFormat/>
    <w:uiPriority w:val="0"/>
    <w:tblPr>
      <w:tblStyleColBandSize w:val="1"/>
    </w:tblPr>
    <w:tblStylePr w:type="firstRow">
      <w:rPr>
        <w:color w:val="FFFFFF"/>
      </w:rPr>
      <w:tblPr/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1">
    <w:name w:val="Table Columns 5"/>
    <w:basedOn w:val="89"/>
    <w:semiHidden/>
    <w:qFormat/>
    <w:uiPriority w:val="0"/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color="80808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2">
    <w:name w:val="Table Grid 1"/>
    <w:basedOn w:val="89"/>
    <w:semiHidden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3">
    <w:name w:val="Table Grid 2"/>
    <w:basedOn w:val="89"/>
    <w:semiHidden/>
    <w:qFormat/>
    <w:uiPriority w:val="0"/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4">
    <w:name w:val="Table Grid 3"/>
    <w:basedOn w:val="89"/>
    <w:semiHidden/>
    <w:qFormat/>
    <w:uiPriority w:val="0"/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5">
    <w:name w:val="Table Grid 4"/>
    <w:basedOn w:val="89"/>
    <w:semiHidden/>
    <w:qFormat/>
    <w:uiPriority w:val="0"/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6">
    <w:name w:val="Table Grid 5"/>
    <w:basedOn w:val="89"/>
    <w:semiHidden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7">
    <w:name w:val="Table Grid 6"/>
    <w:basedOn w:val="89"/>
    <w:semiHidden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8">
    <w:name w:val="Table Grid 7"/>
    <w:basedOn w:val="89"/>
    <w:semiHidden/>
    <w:qFormat/>
    <w:uiPriority w:val="0"/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9">
    <w:name w:val="Table Grid 8"/>
    <w:basedOn w:val="89"/>
    <w:semiHidden/>
    <w:qFormat/>
    <w:uiPriority w:val="0"/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0">
    <w:name w:val="Table Web 1"/>
    <w:basedOn w:val="89"/>
    <w:semiHidden/>
    <w:qFormat/>
    <w:uiPriority w:val="0"/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1">
    <w:name w:val="Table Web 2"/>
    <w:basedOn w:val="89"/>
    <w:semiHidden/>
    <w:qFormat/>
    <w:uiPriority w:val="0"/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2">
    <w:name w:val="Table Web 3"/>
    <w:basedOn w:val="89"/>
    <w:semiHidden/>
    <w:qFormat/>
    <w:uiPriority w:val="0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3">
    <w:name w:val="Table Professional"/>
    <w:basedOn w:val="89"/>
    <w:semiHidden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character" w:styleId="135">
    <w:name w:val="Strong"/>
    <w:qFormat/>
    <w:uiPriority w:val="0"/>
    <w:rPr>
      <w:rFonts w:ascii="Arial" w:hAnsi="Arial"/>
      <w:b/>
      <w:bCs/>
      <w:sz w:val="20"/>
    </w:rPr>
  </w:style>
  <w:style w:type="character" w:styleId="136">
    <w:name w:val="endnote reference"/>
    <w:semiHidden/>
    <w:qFormat/>
    <w:uiPriority w:val="0"/>
    <w:rPr>
      <w:vertAlign w:val="superscript"/>
    </w:rPr>
  </w:style>
  <w:style w:type="character" w:styleId="137">
    <w:name w:val="page number"/>
    <w:qFormat/>
    <w:uiPriority w:val="0"/>
    <w:rPr>
      <w:rFonts w:ascii="Arial" w:hAnsi="Arial"/>
      <w:color w:val="333333"/>
      <w:sz w:val="18"/>
    </w:rPr>
  </w:style>
  <w:style w:type="character" w:styleId="138">
    <w:name w:val="FollowedHyperlink"/>
    <w:semiHidden/>
    <w:qFormat/>
    <w:uiPriority w:val="0"/>
    <w:rPr>
      <w:color w:val="800080"/>
      <w:u w:val="single"/>
    </w:rPr>
  </w:style>
  <w:style w:type="character" w:styleId="139">
    <w:name w:val="Emphasis"/>
    <w:qFormat/>
    <w:uiPriority w:val="0"/>
    <w:rPr>
      <w:i/>
      <w:iCs/>
    </w:rPr>
  </w:style>
  <w:style w:type="character" w:styleId="140">
    <w:name w:val="line number"/>
    <w:semiHidden/>
    <w:qFormat/>
    <w:uiPriority w:val="0"/>
  </w:style>
  <w:style w:type="character" w:styleId="141">
    <w:name w:val="HTML Definition"/>
    <w:semiHidden/>
    <w:qFormat/>
    <w:uiPriority w:val="0"/>
    <w:rPr>
      <w:i/>
      <w:iCs/>
    </w:rPr>
  </w:style>
  <w:style w:type="character" w:styleId="142">
    <w:name w:val="HTML Typewriter"/>
    <w:semiHidden/>
    <w:qFormat/>
    <w:uiPriority w:val="0"/>
    <w:rPr>
      <w:rFonts w:ascii="Courier New" w:hAnsi="Courier New" w:cs="Courier New"/>
      <w:sz w:val="20"/>
      <w:szCs w:val="20"/>
    </w:rPr>
  </w:style>
  <w:style w:type="character" w:styleId="143">
    <w:name w:val="HTML Acronym"/>
    <w:semiHidden/>
    <w:qFormat/>
    <w:uiPriority w:val="0"/>
  </w:style>
  <w:style w:type="character" w:styleId="144">
    <w:name w:val="HTML Variable"/>
    <w:semiHidden/>
    <w:qFormat/>
    <w:uiPriority w:val="0"/>
    <w:rPr>
      <w:i/>
      <w:iCs/>
    </w:rPr>
  </w:style>
  <w:style w:type="character" w:styleId="145">
    <w:name w:val="Hyperlink"/>
    <w:semiHidden/>
    <w:qFormat/>
    <w:uiPriority w:val="0"/>
    <w:rPr>
      <w:color w:val="0000FF"/>
      <w:u w:val="single"/>
    </w:rPr>
  </w:style>
  <w:style w:type="character" w:styleId="146">
    <w:name w:val="HTML Code"/>
    <w:semiHidden/>
    <w:qFormat/>
    <w:uiPriority w:val="0"/>
    <w:rPr>
      <w:rFonts w:ascii="Courier New" w:hAnsi="Courier New" w:cs="Courier New"/>
      <w:sz w:val="20"/>
      <w:szCs w:val="20"/>
    </w:rPr>
  </w:style>
  <w:style w:type="character" w:styleId="147">
    <w:name w:val="annotation reference"/>
    <w:semiHidden/>
    <w:qFormat/>
    <w:uiPriority w:val="0"/>
    <w:rPr>
      <w:sz w:val="16"/>
      <w:szCs w:val="16"/>
    </w:rPr>
  </w:style>
  <w:style w:type="character" w:styleId="148">
    <w:name w:val="HTML Cite"/>
    <w:semiHidden/>
    <w:qFormat/>
    <w:uiPriority w:val="0"/>
    <w:rPr>
      <w:i/>
      <w:iCs/>
    </w:rPr>
  </w:style>
  <w:style w:type="character" w:styleId="149">
    <w:name w:val="footnote reference"/>
    <w:qFormat/>
    <w:uiPriority w:val="0"/>
    <w:rPr>
      <w:rFonts w:ascii="Arial" w:hAnsi="Arial"/>
      <w:vertAlign w:val="superscript"/>
    </w:rPr>
  </w:style>
  <w:style w:type="character" w:styleId="150">
    <w:name w:val="HTML Keyboard"/>
    <w:semiHidden/>
    <w:qFormat/>
    <w:uiPriority w:val="0"/>
    <w:rPr>
      <w:rFonts w:ascii="Courier New" w:hAnsi="Courier New" w:cs="Courier New"/>
      <w:sz w:val="20"/>
      <w:szCs w:val="20"/>
    </w:rPr>
  </w:style>
  <w:style w:type="character" w:styleId="151">
    <w:name w:val="HTML Sample"/>
    <w:semiHidden/>
    <w:qFormat/>
    <w:uiPriority w:val="0"/>
    <w:rPr>
      <w:rFonts w:ascii="Courier New" w:hAnsi="Courier New" w:cs="Courier New"/>
    </w:rPr>
  </w:style>
  <w:style w:type="character" w:customStyle="1" w:styleId="152">
    <w:name w:val="正文文本 字符"/>
    <w:link w:val="4"/>
    <w:qFormat/>
    <w:locked/>
    <w:uiPriority w:val="0"/>
    <w:rPr>
      <w:sz w:val="28"/>
    </w:rPr>
  </w:style>
  <w:style w:type="character" w:customStyle="1" w:styleId="153">
    <w:name w:val="批注文字 字符"/>
    <w:link w:val="29"/>
    <w:semiHidden/>
    <w:qFormat/>
    <w:uiPriority w:val="0"/>
    <w:rPr>
      <w:sz w:val="28"/>
    </w:rPr>
  </w:style>
  <w:style w:type="character" w:customStyle="1" w:styleId="154">
    <w:name w:val="K&amp;W"/>
    <w:semiHidden/>
    <w:qFormat/>
    <w:uiPriority w:val="0"/>
    <w:rPr>
      <w:rFonts w:ascii="Arial" w:hAnsi="Arial" w:cs="Arial"/>
      <w:color w:val="004473"/>
      <w:sz w:val="18"/>
      <w:szCs w:val="18"/>
    </w:rPr>
  </w:style>
  <w:style w:type="paragraph" w:customStyle="1" w:styleId="155">
    <w:name w:val="Table"/>
    <w:basedOn w:val="1"/>
    <w:qFormat/>
    <w:uiPriority w:val="0"/>
    <w:pPr>
      <w:spacing w:before="120" w:after="120" w:line="240" w:lineRule="atLeast"/>
    </w:pPr>
  </w:style>
  <w:style w:type="paragraph" w:customStyle="1" w:styleId="156">
    <w:name w:val="K&amp;W heading 4"/>
    <w:basedOn w:val="48"/>
    <w:qFormat/>
    <w:uiPriority w:val="0"/>
    <w:pPr>
      <w:numPr>
        <w:ilvl w:val="3"/>
        <w:numId w:val="11"/>
      </w:numPr>
      <w:tabs>
        <w:tab w:val="left" w:pos="567"/>
      </w:tabs>
      <w:spacing w:line="280" w:lineRule="exact"/>
      <w:outlineLvl w:val="3"/>
    </w:pPr>
    <w:rPr>
      <w:color w:val="auto"/>
    </w:rPr>
  </w:style>
  <w:style w:type="paragraph" w:customStyle="1" w:styleId="157">
    <w:name w:val="K&amp;W heading 5"/>
    <w:basedOn w:val="48"/>
    <w:qFormat/>
    <w:uiPriority w:val="0"/>
    <w:pPr>
      <w:numPr>
        <w:ilvl w:val="4"/>
        <w:numId w:val="11"/>
      </w:numPr>
      <w:tabs>
        <w:tab w:val="left" w:pos="567"/>
      </w:tabs>
      <w:spacing w:line="280" w:lineRule="exact"/>
      <w:outlineLvl w:val="4"/>
    </w:pPr>
    <w:rPr>
      <w:color w:val="auto"/>
    </w:rPr>
  </w:style>
  <w:style w:type="paragraph" w:customStyle="1" w:styleId="158">
    <w:name w:val="K&amp;W Body text"/>
    <w:basedOn w:val="48"/>
    <w:qFormat/>
    <w:uiPriority w:val="0"/>
    <w:rPr>
      <w:color w:val="auto"/>
    </w:rPr>
  </w:style>
  <w:style w:type="paragraph" w:customStyle="1" w:styleId="159">
    <w:name w:val="K&amp;W heading 1"/>
    <w:basedOn w:val="48"/>
    <w:next w:val="158"/>
    <w:qFormat/>
    <w:uiPriority w:val="0"/>
    <w:pPr>
      <w:keepNext/>
      <w:widowControl w:val="0"/>
      <w:numPr>
        <w:ilvl w:val="0"/>
        <w:numId w:val="11"/>
      </w:numPr>
      <w:spacing w:line="280" w:lineRule="exact"/>
      <w:outlineLvl w:val="0"/>
    </w:pPr>
    <w:rPr>
      <w:b/>
      <w:color w:val="auto"/>
      <w:sz w:val="24"/>
    </w:rPr>
  </w:style>
  <w:style w:type="paragraph" w:customStyle="1" w:styleId="160">
    <w:name w:val="K&amp;W Subheading"/>
    <w:basedOn w:val="161"/>
    <w:next w:val="158"/>
    <w:qFormat/>
    <w:uiPriority w:val="0"/>
    <w:pPr>
      <w:numPr>
        <w:numId w:val="0"/>
      </w:numPr>
      <w:tabs>
        <w:tab w:val="left" w:pos="567"/>
      </w:tabs>
    </w:pPr>
    <w:rPr>
      <w:kern w:val="28"/>
    </w:rPr>
  </w:style>
  <w:style w:type="paragraph" w:customStyle="1" w:styleId="161">
    <w:name w:val="K&amp;W heading 2"/>
    <w:basedOn w:val="48"/>
    <w:next w:val="158"/>
    <w:qFormat/>
    <w:uiPriority w:val="0"/>
    <w:pPr>
      <w:keepNext/>
      <w:widowControl w:val="0"/>
      <w:numPr>
        <w:ilvl w:val="1"/>
        <w:numId w:val="11"/>
      </w:numPr>
      <w:spacing w:line="280" w:lineRule="exact"/>
      <w:outlineLvl w:val="1"/>
    </w:pPr>
    <w:rPr>
      <w:color w:val="auto"/>
    </w:rPr>
  </w:style>
  <w:style w:type="paragraph" w:customStyle="1" w:styleId="162">
    <w:name w:val="K&amp;W List Number"/>
    <w:basedOn w:val="48"/>
    <w:qFormat/>
    <w:uiPriority w:val="0"/>
    <w:pPr>
      <w:numPr>
        <w:ilvl w:val="0"/>
        <w:numId w:val="12"/>
      </w:numPr>
      <w:spacing w:after="240"/>
    </w:pPr>
  </w:style>
  <w:style w:type="paragraph" w:customStyle="1" w:styleId="163">
    <w:name w:val="K&amp;W Heading"/>
    <w:basedOn w:val="159"/>
    <w:next w:val="158"/>
    <w:qFormat/>
    <w:uiPriority w:val="0"/>
    <w:pPr>
      <w:numPr>
        <w:ilvl w:val="0"/>
        <w:numId w:val="0"/>
      </w:numPr>
    </w:pPr>
  </w:style>
  <w:style w:type="paragraph" w:customStyle="1" w:styleId="164">
    <w:name w:val="K&amp;W List Bullet"/>
    <w:basedOn w:val="48"/>
    <w:qFormat/>
    <w:uiPriority w:val="0"/>
    <w:pPr>
      <w:numPr>
        <w:ilvl w:val="0"/>
        <w:numId w:val="13"/>
      </w:numPr>
      <w:spacing w:after="240"/>
    </w:pPr>
  </w:style>
  <w:style w:type="paragraph" w:customStyle="1" w:styleId="165">
    <w:name w:val="Body Text No Indent"/>
    <w:basedOn w:val="4"/>
    <w:qFormat/>
    <w:uiPriority w:val="0"/>
  </w:style>
  <w:style w:type="paragraph" w:customStyle="1" w:styleId="166">
    <w:name w:val="K&amp;W heading 3"/>
    <w:basedOn w:val="48"/>
    <w:qFormat/>
    <w:uiPriority w:val="0"/>
    <w:pPr>
      <w:numPr>
        <w:ilvl w:val="2"/>
        <w:numId w:val="11"/>
      </w:numPr>
      <w:spacing w:line="280" w:lineRule="exact"/>
      <w:outlineLvl w:val="2"/>
    </w:pPr>
    <w:rPr>
      <w:color w:val="auto"/>
    </w:rPr>
  </w:style>
  <w:style w:type="paragraph" w:customStyle="1" w:styleId="167">
    <w:name w:val="Body"/>
    <w:basedOn w:val="1"/>
    <w:link w:val="168"/>
    <w:qFormat/>
    <w:uiPriority w:val="0"/>
    <w:pPr>
      <w:spacing w:after="240"/>
    </w:pPr>
  </w:style>
  <w:style w:type="character" w:customStyle="1" w:styleId="168">
    <w:name w:val="Body Char"/>
    <w:link w:val="167"/>
    <w:qFormat/>
    <w:locked/>
    <w:uiPriority w:val="0"/>
    <w:rPr>
      <w:sz w:val="28"/>
    </w:rPr>
  </w:style>
  <w:style w:type="table" w:customStyle="1" w:styleId="169">
    <w:name w:val="K&amp;W Table"/>
    <w:basedOn w:val="90"/>
    <w:qFormat/>
    <w:uiPriority w:val="0"/>
    <w:pPr>
      <w:spacing w:before="60" w:after="60" w:line="240" w:lineRule="auto"/>
      <w:contextualSpacing/>
    </w:pPr>
    <w:rPr>
      <w:rFonts w:eastAsia="楷体_GB2312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blStylePr w:type="firstRow">
      <w:rPr>
        <w:rFonts w:ascii="System" w:hAnsi="System"/>
        <w:b/>
        <w:sz w:val="20"/>
      </w:rPr>
      <w:tcPr>
        <w:shd w:val="clear" w:color="auto" w:fill="E0E0E0"/>
      </w:tcPr>
    </w:tblStylePr>
  </w:style>
  <w:style w:type="paragraph" w:customStyle="1" w:styleId="170">
    <w:name w:val="修订1"/>
    <w:unhideWhenUsed/>
    <w:qFormat/>
    <w:uiPriority w:val="99"/>
    <w:rPr>
      <w:rFonts w:ascii="Times New Roman" w:hAnsi="Times New Roman" w:eastAsia="宋体" w:cs="Times New Roman"/>
      <w:sz w:val="28"/>
      <w:lang w:val="en-US" w:eastAsia="zh-CN" w:bidi="ar-SA"/>
    </w:rPr>
  </w:style>
  <w:style w:type="character" w:customStyle="1" w:styleId="171">
    <w:name w:val="a_contentlink_link"/>
    <w:qFormat/>
    <w:uiPriority w:val="0"/>
    <w:rPr>
      <w:rFonts w:ascii="微软雅黑" w:hAnsi="微软雅黑" w:eastAsia="微软雅黑" w:cs="微软雅黑"/>
      <w:color w:val="0000FF"/>
      <w:sz w:val="24"/>
      <w:szCs w:val="24"/>
    </w:rPr>
  </w:style>
  <w:style w:type="paragraph" w:customStyle="1" w:styleId="172">
    <w:name w:val="faguicon_p"/>
    <w:basedOn w:val="1"/>
    <w:qFormat/>
    <w:uiPriority w:val="0"/>
    <w:pPr>
      <w:ind w:firstLine="480"/>
    </w:pPr>
    <w:rPr>
      <w:rFonts w:ascii="微软雅黑" w:hAnsi="微软雅黑" w:eastAsia="微软雅黑" w:cs="微软雅黑"/>
      <w:sz w:val="24"/>
      <w:szCs w:val="24"/>
    </w:rPr>
  </w:style>
  <w:style w:type="character" w:customStyle="1" w:styleId="173">
    <w:name w:val="页脚 字符"/>
    <w:basedOn w:val="134"/>
    <w:link w:val="59"/>
    <w:qFormat/>
    <w:uiPriority w:val="99"/>
    <w:rPr>
      <w:color w:val="999999"/>
      <w:kern w:val="2"/>
      <w:sz w:val="18"/>
      <w:szCs w:val="18"/>
    </w:rPr>
  </w:style>
  <w:style w:type="character" w:customStyle="1" w:styleId="174">
    <w:name w:val="标题 1 字符"/>
    <w:basedOn w:val="134"/>
    <w:link w:val="3"/>
    <w:qFormat/>
    <w:uiPriority w:val="9"/>
    <w:rPr>
      <w:rFonts w:ascii="Arial Bold" w:hAnsi="Arial Bold"/>
      <w:b/>
      <w:kern w:val="28"/>
      <w:sz w:val="28"/>
    </w:rPr>
  </w:style>
  <w:style w:type="character" w:customStyle="1" w:styleId="175">
    <w:name w:val="标题 2 字符"/>
    <w:basedOn w:val="134"/>
    <w:link w:val="5"/>
    <w:qFormat/>
    <w:uiPriority w:val="9"/>
    <w:rPr>
      <w:sz w:val="28"/>
    </w:rPr>
  </w:style>
  <w:style w:type="paragraph" w:customStyle="1" w:styleId="176">
    <w:name w:val="Revision"/>
    <w:hidden/>
    <w:semiHidden/>
    <w:qFormat/>
    <w:uiPriority w:val="99"/>
    <w:rPr>
      <w:rFonts w:ascii="Times New Roman" w:hAnsi="Times New Roman" w:eastAsia="宋体" w:cs="Times New Roman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6F6DCF-9CF3-47BE-9DAF-DB7F6CB5F9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 &amp; Wood Mallesons</Company>
  <Pages>27</Pages>
  <Words>1204</Words>
  <Characters>6867</Characters>
  <Lines>57</Lines>
  <Paragraphs>16</Paragraphs>
  <TotalTime>0</TotalTime>
  <ScaleCrop>false</ScaleCrop>
  <LinksUpToDate>false</LinksUpToDate>
  <CharactersWithSpaces>8055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2021-08-26T08:38:00Z</dcterms:created>
  <dc:creator>Kang, Yachen</dc:creator>
  <cp:lastModifiedBy>lenovo</cp:lastModifiedBy>
  <cp:lastPrinted>2017-03-18T15:52:00Z</cp:lastPrinted>
  <dcterms:modified xsi:type="dcterms:W3CDTF">2021-08-31T06:16:01Z</dcterms:modified>
  <dc:title>中国第二重型机械集团公司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5E5D56ACE3884C8981B4B5652956DE4D</vt:lpwstr>
  </property>
</Properties>
</file>