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28"/>
          <w:szCs w:val="28"/>
        </w:rPr>
      </w:pP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附件1</w:t>
      </w:r>
    </w:p>
    <w:p>
      <w:pPr>
        <w:spacing w:line="46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承 诺 函</w:t>
      </w:r>
    </w:p>
    <w:p>
      <w:pPr>
        <w:spacing w:line="460" w:lineRule="exact"/>
        <w:rPr>
          <w:rFonts w:ascii="仿宋_GB2312" w:hAnsi="仿宋_GB2312" w:eastAsia="仿宋_GB2312" w:cs="仿宋_GB2312"/>
          <w:b/>
          <w:bCs/>
          <w:sz w:val="28"/>
          <w:szCs w:val="28"/>
        </w:rPr>
      </w:pPr>
      <w:r>
        <w:rPr>
          <w:rFonts w:ascii="仿宋_GB2312" w:hAnsi="仿宋_GB2312" w:eastAsia="仿宋_GB2312" w:cs="仿宋_GB2312"/>
          <w:b/>
          <w:bCs/>
          <w:sz w:val="28"/>
          <w:szCs w:val="28"/>
          <w:lang w:eastAsia="zh-Hans"/>
        </w:rPr>
        <w:t>山东洁昕纸业股份有限公司等九家企业</w:t>
      </w:r>
      <w:r>
        <w:rPr>
          <w:rFonts w:hint="eastAsia" w:ascii="仿宋_GB2312" w:hAnsi="仿宋_GB2312" w:eastAsia="仿宋_GB2312" w:cs="仿宋_GB2312"/>
          <w:b/>
          <w:bCs/>
          <w:sz w:val="28"/>
          <w:szCs w:val="28"/>
          <w:lang w:eastAsia="zh-Hans"/>
        </w:rPr>
        <w:t>及</w:t>
      </w:r>
      <w:r>
        <w:rPr>
          <w:rFonts w:ascii="仿宋_GB2312" w:hAnsi="仿宋_GB2312" w:eastAsia="仿宋_GB2312" w:cs="仿宋_GB2312"/>
          <w:b/>
          <w:bCs/>
          <w:sz w:val="28"/>
          <w:szCs w:val="28"/>
          <w:lang w:eastAsia="zh-Hans"/>
        </w:rPr>
        <w:t>管理人</w:t>
      </w:r>
      <w:r>
        <w:rPr>
          <w:rFonts w:hint="eastAsia" w:ascii="仿宋_GB2312" w:hAnsi="仿宋_GB2312" w:eastAsia="仿宋_GB2312" w:cs="仿宋_GB2312"/>
          <w:b/>
          <w:bCs/>
          <w:sz w:val="28"/>
          <w:szCs w:val="28"/>
        </w:rPr>
        <w:t>：</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我（单位）有意向成为</w:t>
      </w:r>
      <w:r>
        <w:rPr>
          <w:rFonts w:ascii="仿宋_GB2312" w:hAnsi="仿宋_GB2312" w:eastAsia="仿宋_GB2312" w:cs="仿宋_GB2312"/>
          <w:sz w:val="28"/>
          <w:szCs w:val="28"/>
          <w:lang w:eastAsia="zh-Hans"/>
        </w:rPr>
        <w:t>山东洁昕纸业股份有限公司等九家企业</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投资人，现向</w:t>
      </w:r>
      <w:r>
        <w:rPr>
          <w:rFonts w:ascii="仿宋_GB2312" w:hAnsi="仿宋_GB2312" w:eastAsia="仿宋_GB2312" w:cs="仿宋_GB2312"/>
          <w:sz w:val="28"/>
          <w:szCs w:val="28"/>
          <w:lang w:eastAsia="zh-Hans"/>
        </w:rPr>
        <w:t>山东洁昕纸业股份有限公司等九家企业</w:t>
      </w:r>
      <w:r>
        <w:rPr>
          <w:rFonts w:hint="eastAsia" w:ascii="仿宋_GB2312" w:hAnsi="仿宋_GB2312" w:eastAsia="仿宋_GB2312" w:cs="仿宋_GB2312"/>
          <w:sz w:val="28"/>
          <w:szCs w:val="28"/>
          <w:lang w:eastAsia="zh-Hans"/>
        </w:rPr>
        <w:t>及</w:t>
      </w:r>
      <w:r>
        <w:rPr>
          <w:rFonts w:ascii="仿宋_GB2312" w:hAnsi="仿宋_GB2312" w:eastAsia="仿宋_GB2312" w:cs="仿宋_GB2312"/>
          <w:sz w:val="28"/>
          <w:szCs w:val="28"/>
          <w:lang w:eastAsia="zh-Hans"/>
        </w:rPr>
        <w:t>管理人</w:t>
      </w:r>
      <w:r>
        <w:rPr>
          <w:rFonts w:hint="eastAsia" w:ascii="仿宋_GB2312" w:hAnsi="仿宋_GB2312" w:eastAsia="仿宋_GB2312" w:cs="仿宋_GB2312"/>
          <w:sz w:val="28"/>
          <w:szCs w:val="28"/>
        </w:rPr>
        <w:t>不可撤销地承诺并确认如下：</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1.我（单位）保证所提供材料的真实性、准确性及完整性。</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2.我（单位）符合《</w:t>
      </w:r>
      <w:r>
        <w:rPr>
          <w:rFonts w:ascii="仿宋_GB2312" w:hAnsi="仿宋_GB2312" w:eastAsia="仿宋_GB2312" w:cs="仿宋_GB2312"/>
          <w:sz w:val="28"/>
          <w:szCs w:val="28"/>
          <w:lang w:eastAsia="zh-Hans"/>
        </w:rPr>
        <w:t>山东洁昕纸业股份有限公司等九家企业重整投资人招募公告</w:t>
      </w:r>
      <w:r>
        <w:rPr>
          <w:rFonts w:hint="eastAsia" w:ascii="仿宋_GB2312" w:hAnsi="仿宋_GB2312" w:eastAsia="仿宋_GB2312" w:cs="仿宋_GB2312"/>
          <w:sz w:val="28"/>
          <w:szCs w:val="28"/>
        </w:rPr>
        <w:t>》（以下简称《投资人招募</w:t>
      </w:r>
      <w:r>
        <w:rPr>
          <w:rFonts w:hint="eastAsia" w:ascii="仿宋_GB2312" w:hAnsi="仿宋_GB2312" w:eastAsia="仿宋_GB2312" w:cs="仿宋_GB2312"/>
          <w:sz w:val="28"/>
          <w:szCs w:val="28"/>
          <w:lang w:eastAsia="zh-Hans"/>
        </w:rPr>
        <w:t>公告</w:t>
      </w:r>
      <w:r>
        <w:rPr>
          <w:rFonts w:hint="eastAsia" w:ascii="仿宋_GB2312" w:hAnsi="仿宋_GB2312" w:eastAsia="仿宋_GB2312" w:cs="仿宋_GB2312"/>
          <w:sz w:val="28"/>
          <w:szCs w:val="28"/>
        </w:rPr>
        <w:t>》）要求的参选条件，理解并承诺接受《投资人招募</w:t>
      </w:r>
      <w:r>
        <w:rPr>
          <w:rFonts w:hint="eastAsia" w:ascii="仿宋_GB2312" w:hAnsi="仿宋_GB2312" w:eastAsia="仿宋_GB2312" w:cs="仿宋_GB2312"/>
          <w:sz w:val="28"/>
          <w:szCs w:val="28"/>
          <w:lang w:eastAsia="zh-Hans"/>
        </w:rPr>
        <w:t>公告</w:t>
      </w:r>
      <w:r>
        <w:rPr>
          <w:rFonts w:hint="eastAsia" w:ascii="仿宋_GB2312" w:hAnsi="仿宋_GB2312" w:eastAsia="仿宋_GB2312" w:cs="仿宋_GB2312"/>
          <w:sz w:val="28"/>
          <w:szCs w:val="28"/>
        </w:rPr>
        <w:t>》的全部条款并知晓相应的法律后果。</w:t>
      </w:r>
    </w:p>
    <w:p>
      <w:pPr>
        <w:spacing w:line="460" w:lineRule="exact"/>
        <w:ind w:firstLine="560" w:firstLineChars="200"/>
        <w:rPr>
          <w:rFonts w:ascii="仿宋_GB2312" w:hAnsi="仿宋_GB2312" w:eastAsia="仿宋_GB2312" w:cs="仿宋_GB2312"/>
          <w:color w:val="auto"/>
          <w:sz w:val="28"/>
          <w:szCs w:val="28"/>
          <w:highlight w:val="none"/>
          <w:shd w:val="clear"/>
        </w:rPr>
      </w:pPr>
      <w:r>
        <w:rPr>
          <w:rFonts w:hint="eastAsia" w:ascii="仿宋_GB2312" w:hAnsi="仿宋_GB2312" w:eastAsia="仿宋_GB2312" w:cs="仿宋_GB2312"/>
          <w:sz w:val="28"/>
          <w:szCs w:val="28"/>
        </w:rPr>
        <w:t>3.若我（单位）被确认为</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投资人，即按本《承诺函》、《招募投资人</w:t>
      </w:r>
      <w:r>
        <w:rPr>
          <w:rFonts w:hint="eastAsia" w:ascii="仿宋_GB2312" w:hAnsi="仿宋_GB2312" w:eastAsia="仿宋_GB2312" w:cs="仿宋_GB2312"/>
          <w:sz w:val="28"/>
          <w:szCs w:val="28"/>
          <w:lang w:eastAsia="zh-Hans"/>
        </w:rPr>
        <w:t>公告</w:t>
      </w:r>
      <w:r>
        <w:rPr>
          <w:rFonts w:hint="eastAsia" w:ascii="仿宋_GB2312" w:hAnsi="仿宋_GB2312" w:eastAsia="仿宋_GB2312" w:cs="仿宋_GB2312"/>
          <w:sz w:val="28"/>
          <w:szCs w:val="28"/>
        </w:rPr>
        <w:t>》及《</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投资方案》，与</w:t>
      </w:r>
      <w:r>
        <w:rPr>
          <w:rFonts w:ascii="仿宋_GB2312" w:hAnsi="仿宋_GB2312" w:eastAsia="仿宋_GB2312" w:cs="仿宋_GB2312"/>
          <w:sz w:val="28"/>
          <w:szCs w:val="28"/>
          <w:lang w:eastAsia="zh-Hans"/>
        </w:rPr>
        <w:t>山东洁昕纸业股份有限公司等九家企业</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管理人签署《</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投资协议》，并在</w:t>
      </w:r>
      <w:r>
        <w:rPr>
          <w:rFonts w:ascii="仿宋_GB2312" w:hAnsi="仿宋_GB2312" w:eastAsia="仿宋_GB2312" w:cs="仿宋_GB2312"/>
          <w:sz w:val="28"/>
          <w:szCs w:val="28"/>
        </w:rPr>
        <w:t>东平县人民法院</w:t>
      </w:r>
      <w:r>
        <w:rPr>
          <w:rFonts w:hint="eastAsia" w:ascii="仿宋_GB2312" w:hAnsi="仿宋_GB2312" w:eastAsia="仿宋_GB2312" w:cs="仿宋_GB2312"/>
          <w:sz w:val="28"/>
          <w:szCs w:val="28"/>
        </w:rPr>
        <w:t>裁定批准重整计划草案后执行该重整计划；若未按履行，则</w:t>
      </w:r>
      <w:r>
        <w:rPr>
          <w:rFonts w:hint="eastAsia" w:ascii="仿宋_GB2312" w:hAnsi="仿宋_GB2312" w:eastAsia="仿宋_GB2312" w:cs="仿宋_GB2312"/>
          <w:color w:val="auto"/>
          <w:sz w:val="28"/>
          <w:szCs w:val="28"/>
          <w:highlight w:val="none"/>
          <w:shd w:val="clear"/>
        </w:rPr>
        <w:t>承担</w:t>
      </w:r>
      <w:r>
        <w:rPr>
          <w:rFonts w:hint="eastAsia" w:ascii="仿宋_GB2312" w:hAnsi="仿宋_GB2312" w:eastAsia="仿宋_GB2312" w:cs="仿宋_GB2312"/>
          <w:color w:val="auto"/>
          <w:sz w:val="28"/>
          <w:szCs w:val="28"/>
          <w:highlight w:val="none"/>
          <w:shd w:val="clear"/>
          <w:lang w:val="en-US" w:eastAsia="zh-CN"/>
        </w:rPr>
        <w:t>相应的</w:t>
      </w:r>
      <w:r>
        <w:rPr>
          <w:rFonts w:hint="eastAsia" w:ascii="仿宋_GB2312" w:hAnsi="仿宋_GB2312" w:eastAsia="仿宋_GB2312" w:cs="仿宋_GB2312"/>
          <w:color w:val="auto"/>
          <w:sz w:val="28"/>
          <w:szCs w:val="28"/>
          <w:highlight w:val="none"/>
          <w:shd w:val="clear"/>
        </w:rPr>
        <w:t>违约责任。</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4.我单位参与</w:t>
      </w:r>
      <w:r>
        <w:rPr>
          <w:rFonts w:ascii="仿宋_GB2312" w:hAnsi="仿宋_GB2312" w:eastAsia="仿宋_GB2312" w:cs="仿宋_GB2312"/>
          <w:sz w:val="28"/>
          <w:szCs w:val="28"/>
          <w:lang w:eastAsia="zh-Hans"/>
        </w:rPr>
        <w:t>山东洁昕纸业股份有限公司等九家企业</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投资人招募程序已经依照我单位之章程规定获得有权决策机构之决议通过。</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5.本承诺函在</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程序终结前持续有效。</w:t>
      </w:r>
    </w:p>
    <w:p>
      <w:pPr>
        <w:spacing w:line="460" w:lineRule="exact"/>
        <w:rPr>
          <w:rFonts w:ascii="仿宋_GB2312" w:hAnsi="仿宋_GB2312" w:eastAsia="仿宋_GB2312" w:cs="仿宋_GB2312"/>
          <w:sz w:val="28"/>
          <w:szCs w:val="28"/>
        </w:rPr>
      </w:pPr>
    </w:p>
    <w:p>
      <w:pPr>
        <w:spacing w:line="460" w:lineRule="exact"/>
        <w:rPr>
          <w:rFonts w:ascii="仿宋_GB2312" w:hAnsi="仿宋_GB2312" w:eastAsia="仿宋_GB2312" w:cs="仿宋_GB2312"/>
          <w:sz w:val="28"/>
          <w:szCs w:val="28"/>
        </w:rPr>
      </w:pPr>
    </w:p>
    <w:p>
      <w:pPr>
        <w:spacing w:line="460" w:lineRule="exact"/>
        <w:ind w:firstLine="5880" w:firstLineChars="2100"/>
        <w:rPr>
          <w:rFonts w:ascii="仿宋_GB2312" w:hAnsi="仿宋_GB2312" w:eastAsia="仿宋_GB2312" w:cs="仿宋_GB2312"/>
          <w:sz w:val="28"/>
          <w:szCs w:val="28"/>
        </w:rPr>
      </w:pPr>
      <w:r>
        <w:rPr>
          <w:rFonts w:hint="eastAsia" w:ascii="仿宋_GB2312" w:hAnsi="仿宋_GB2312" w:eastAsia="仿宋_GB2312" w:cs="仿宋_GB2312"/>
          <w:sz w:val="28"/>
          <w:szCs w:val="28"/>
        </w:rPr>
        <w:t>承诺人（盖章）：</w:t>
      </w:r>
    </w:p>
    <w:p>
      <w:pPr>
        <w:spacing w:line="460" w:lineRule="exact"/>
        <w:ind w:firstLine="5600" w:firstLineChars="20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法定代表人（签字）：</w:t>
      </w:r>
    </w:p>
    <w:p>
      <w:pPr>
        <w:spacing w:line="460" w:lineRule="exact"/>
        <w:ind w:firstLine="3640" w:firstLineChars="13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rPr>
          <w:rFonts w:ascii="仿宋_GB2312" w:hAnsi="仿宋_GB2312" w:eastAsia="仿宋_GB2312" w:cs="仿宋_GB2312"/>
          <w:b/>
          <w:bCs/>
          <w:sz w:val="28"/>
          <w:szCs w:val="28"/>
        </w:rPr>
      </w:pPr>
      <w:r>
        <w:rPr>
          <w:rFonts w:hint="eastAsia" w:ascii="仿宋_GB2312" w:hAnsi="仿宋_GB2312" w:eastAsia="仿宋_GB2312" w:cs="仿宋_GB2312"/>
          <w:sz w:val="28"/>
          <w:szCs w:val="28"/>
        </w:rPr>
        <w:br w:type="page"/>
      </w:r>
      <w:r>
        <w:rPr>
          <w:rFonts w:hint="eastAsia" w:ascii="仿宋_GB2312" w:hAnsi="仿宋_GB2312" w:eastAsia="仿宋_GB2312" w:cs="仿宋_GB2312"/>
          <w:b/>
          <w:bCs/>
          <w:sz w:val="28"/>
          <w:szCs w:val="28"/>
        </w:rPr>
        <w:t>附件 2</w:t>
      </w:r>
    </w:p>
    <w:p>
      <w:pPr>
        <w:spacing w:line="480" w:lineRule="exact"/>
        <w:rPr>
          <w:rFonts w:ascii="仿宋_GB2312" w:hAnsi="仿宋_GB2312" w:eastAsia="仿宋_GB2312" w:cs="仿宋_GB2312"/>
          <w:sz w:val="28"/>
          <w:szCs w:val="28"/>
        </w:rPr>
      </w:pPr>
    </w:p>
    <w:p>
      <w:pPr>
        <w:spacing w:line="480" w:lineRule="exact"/>
        <w:rPr>
          <w:rFonts w:ascii="仿宋_GB2312" w:hAnsi="仿宋_GB2312" w:eastAsia="仿宋_GB2312" w:cs="仿宋_GB2312"/>
          <w:sz w:val="28"/>
          <w:szCs w:val="28"/>
        </w:rPr>
      </w:pPr>
    </w:p>
    <w:p>
      <w:pPr>
        <w:spacing w:line="4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法定代表人身份证明书</w:t>
      </w:r>
    </w:p>
    <w:p>
      <w:pPr>
        <w:spacing w:line="480" w:lineRule="exact"/>
        <w:rPr>
          <w:rFonts w:ascii="仿宋_GB2312" w:hAnsi="仿宋_GB2312" w:eastAsia="仿宋_GB2312" w:cs="仿宋_GB2312"/>
          <w:sz w:val="28"/>
          <w:szCs w:val="28"/>
        </w:rPr>
      </w:pPr>
    </w:p>
    <w:p>
      <w:pPr>
        <w:spacing w:line="480" w:lineRule="exact"/>
        <w:rPr>
          <w:rFonts w:ascii="仿宋_GB2312" w:hAnsi="仿宋_GB2312" w:eastAsia="仿宋_GB2312" w:cs="仿宋_GB2312"/>
          <w:sz w:val="28"/>
          <w:szCs w:val="28"/>
        </w:rPr>
      </w:pPr>
    </w:p>
    <w:p>
      <w:pPr>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兹证明 </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 xml:space="preserve">      先生(女士)在本公司任 </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 xml:space="preserve">   职务， 系本公司法定代表人。</w:t>
      </w:r>
    </w:p>
    <w:p>
      <w:pPr>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pPr>
        <w:spacing w:line="480" w:lineRule="exact"/>
        <w:rPr>
          <w:rFonts w:ascii="仿宋_GB2312" w:hAnsi="仿宋_GB2312" w:eastAsia="仿宋_GB2312" w:cs="仿宋_GB2312"/>
          <w:sz w:val="28"/>
          <w:szCs w:val="28"/>
        </w:rPr>
      </w:pPr>
    </w:p>
    <w:p>
      <w:pPr>
        <w:spacing w:line="480" w:lineRule="exact"/>
        <w:rPr>
          <w:rFonts w:ascii="仿宋_GB2312" w:hAnsi="仿宋_GB2312" w:eastAsia="仿宋_GB2312" w:cs="仿宋_GB2312"/>
          <w:sz w:val="28"/>
          <w:szCs w:val="28"/>
        </w:rPr>
      </w:pPr>
    </w:p>
    <w:p>
      <w:pPr>
        <w:spacing w:line="480" w:lineRule="exact"/>
        <w:ind w:firstLine="4200" w:firstLineChars="1500"/>
        <w:rPr>
          <w:rFonts w:ascii="仿宋_GB2312" w:hAnsi="仿宋_GB2312" w:eastAsia="仿宋_GB2312" w:cs="仿宋_GB2312"/>
          <w:sz w:val="28"/>
          <w:szCs w:val="28"/>
        </w:rPr>
      </w:pPr>
      <w:r>
        <w:rPr>
          <w:rFonts w:hint="eastAsia" w:ascii="仿宋_GB2312" w:hAnsi="仿宋_GB2312" w:eastAsia="仿宋_GB2312" w:cs="仿宋_GB2312"/>
          <w:sz w:val="28"/>
          <w:szCs w:val="28"/>
        </w:rPr>
        <w:t>单位全称（盖章）:</w:t>
      </w:r>
    </w:p>
    <w:p>
      <w:pPr>
        <w:spacing w:line="480" w:lineRule="exact"/>
        <w:rPr>
          <w:rFonts w:ascii="仿宋_GB2312" w:hAnsi="仿宋_GB2312" w:eastAsia="仿宋_GB2312" w:cs="仿宋_GB2312"/>
          <w:sz w:val="28"/>
          <w:szCs w:val="28"/>
        </w:rPr>
      </w:pPr>
    </w:p>
    <w:p>
      <w:pPr>
        <w:spacing w:line="480" w:lineRule="exact"/>
        <w:rPr>
          <w:rFonts w:ascii="仿宋_GB2312" w:hAnsi="仿宋_GB2312" w:eastAsia="仿宋_GB2312" w:cs="仿宋_GB2312"/>
          <w:sz w:val="28"/>
          <w:szCs w:val="28"/>
        </w:rPr>
      </w:pPr>
    </w:p>
    <w:p>
      <w:pPr>
        <w:spacing w:line="480" w:lineRule="exact"/>
        <w:ind w:firstLine="4200" w:firstLineChars="15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spacing w:before="38"/>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附件3</w:t>
      </w:r>
    </w:p>
    <w:p>
      <w:pPr>
        <w:spacing w:before="82" w:line="500" w:lineRule="exact"/>
        <w:ind w:left="3348" w:right="2708"/>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授权委托书</w:t>
      </w:r>
    </w:p>
    <w:p>
      <w:pPr>
        <w:spacing w:before="139" w:line="500" w:lineRule="exact"/>
        <w:ind w:right="3226"/>
        <w:jc w:val="right"/>
        <w:rPr>
          <w:rFonts w:ascii="仿宋_GB2312" w:hAnsi="仿宋_GB2312" w:eastAsia="仿宋_GB2312" w:cs="仿宋_GB2312"/>
          <w:b/>
          <w:sz w:val="28"/>
          <w:szCs w:val="28"/>
        </w:rPr>
      </w:pPr>
      <w:r>
        <w:rPr>
          <w:rFonts w:hint="eastAsia" w:ascii="仿宋_GB2312" w:hAnsi="仿宋_GB2312" w:eastAsia="仿宋_GB2312" w:cs="仿宋_GB2312"/>
          <w:b/>
          <w:w w:val="95"/>
          <w:sz w:val="28"/>
          <w:szCs w:val="28"/>
        </w:rPr>
        <w:t>（企业法人）</w:t>
      </w:r>
    </w:p>
    <w:p>
      <w:pPr>
        <w:pStyle w:val="3"/>
        <w:spacing w:before="11" w:line="500" w:lineRule="exact"/>
        <w:rPr>
          <w:rFonts w:ascii="仿宋_GB2312" w:hAnsi="仿宋_GB2312" w:eastAsia="仿宋_GB2312" w:cs="仿宋_GB2312"/>
        </w:rPr>
      </w:pPr>
    </w:p>
    <w:p>
      <w:pPr>
        <w:pStyle w:val="3"/>
        <w:spacing w:before="62" w:line="500" w:lineRule="exact"/>
        <w:ind w:firstLine="560" w:firstLineChars="200"/>
        <w:rPr>
          <w:rFonts w:ascii="仿宋_GB2312" w:hAnsi="仿宋_GB2312" w:eastAsia="仿宋_GB2312" w:cs="仿宋_GB2312"/>
        </w:rPr>
      </w:pPr>
      <w:r>
        <w:rPr>
          <w:rFonts w:hint="eastAsia" w:ascii="仿宋_GB2312" w:hAnsi="仿宋_GB2312" w:eastAsia="仿宋_GB2312" w:cs="仿宋_GB2312"/>
          <w:lang w:val="en-US"/>
        </w:rPr>
        <w:t>我公司</w:t>
      </w:r>
      <w:r>
        <w:rPr>
          <w:rFonts w:hint="eastAsia" w:ascii="仿宋_GB2312" w:hAnsi="仿宋_GB2312" w:eastAsia="仿宋_GB2312" w:cs="仿宋_GB2312"/>
          <w:u w:val="single"/>
          <w:lang w:val="en-US"/>
        </w:rPr>
        <w:t xml:space="preserve">                           </w:t>
      </w:r>
      <w:r>
        <w:rPr>
          <w:rFonts w:hint="eastAsia" w:ascii="仿宋_GB2312" w:hAnsi="仿宋_GB2312" w:eastAsia="仿宋_GB2312" w:cs="仿宋_GB2312"/>
        </w:rPr>
        <w:t>为参加</w:t>
      </w:r>
      <w:r>
        <w:rPr>
          <w:rFonts w:ascii="仿宋_GB2312" w:hAnsi="仿宋_GB2312" w:eastAsia="仿宋_GB2312" w:cs="仿宋_GB2312"/>
          <w:lang w:eastAsia="zh-Hans"/>
        </w:rPr>
        <w:t>山东洁昕纸业股份有限公司等九家企业</w:t>
      </w:r>
      <w:r>
        <w:rPr>
          <w:rFonts w:ascii="仿宋_GB2312" w:hAnsi="仿宋_GB2312" w:eastAsia="仿宋_GB2312" w:cs="仿宋_GB2312"/>
        </w:rPr>
        <w:t>重整</w:t>
      </w:r>
      <w:r>
        <w:rPr>
          <w:rFonts w:hint="eastAsia" w:ascii="仿宋_GB2312" w:hAnsi="仿宋_GB2312" w:eastAsia="仿宋_GB2312" w:cs="仿宋_GB2312"/>
        </w:rPr>
        <w:t>投资人遴选活动，现委托</w:t>
      </w:r>
      <w:r>
        <w:rPr>
          <w:rFonts w:hint="eastAsia" w:ascii="仿宋_GB2312" w:hAnsi="仿宋_GB2312" w:eastAsia="仿宋_GB2312" w:cs="仿宋_GB2312"/>
          <w:u w:val="single"/>
          <w:lang w:val="en-US"/>
        </w:rPr>
        <w:t xml:space="preserve">       </w:t>
      </w:r>
      <w:r>
        <w:rPr>
          <w:rFonts w:hint="eastAsia" w:ascii="仿宋_GB2312" w:hAnsi="仿宋_GB2312" w:eastAsia="仿宋_GB2312" w:cs="仿宋_GB2312"/>
        </w:rPr>
        <w:t>（身份</w:t>
      </w:r>
      <w:r>
        <w:rPr>
          <w:rFonts w:hint="eastAsia" w:ascii="仿宋_GB2312" w:hAnsi="仿宋_GB2312" w:eastAsia="仿宋_GB2312" w:cs="仿宋_GB2312"/>
          <w:spacing w:val="-3"/>
        </w:rPr>
        <w:t>证</w:t>
      </w:r>
      <w:r>
        <w:rPr>
          <w:rFonts w:hint="eastAsia" w:ascii="仿宋_GB2312" w:hAnsi="仿宋_GB2312" w:eastAsia="仿宋_GB2312" w:cs="仿宋_GB2312"/>
        </w:rPr>
        <w:t>号：</w:t>
      </w:r>
      <w:r>
        <w:rPr>
          <w:rFonts w:hint="eastAsia" w:ascii="仿宋_GB2312" w:hAnsi="仿宋_GB2312" w:eastAsia="仿宋_GB2312" w:cs="仿宋_GB2312"/>
          <w:u w:val="single"/>
          <w:lang w:val="en-US"/>
        </w:rPr>
        <w:t xml:space="preserve">    </w:t>
      </w:r>
      <w:r>
        <w:rPr>
          <w:rFonts w:hint="eastAsia" w:ascii="仿宋_GB2312" w:hAnsi="仿宋_GB2312" w:eastAsia="仿宋_GB2312" w:cs="仿宋_GB2312"/>
          <w:u w:val="single"/>
        </w:rPr>
        <w:tab/>
      </w:r>
      <w:r>
        <w:rPr>
          <w:rFonts w:hint="eastAsia" w:ascii="仿宋_GB2312" w:hAnsi="仿宋_GB2312" w:eastAsia="仿宋_GB2312" w:cs="仿宋_GB2312"/>
          <w:u w:val="single"/>
          <w:lang w:val="en-US"/>
        </w:rPr>
        <w:t xml:space="preserve">               </w:t>
      </w:r>
      <w:r>
        <w:rPr>
          <w:rFonts w:hint="eastAsia" w:ascii="仿宋_GB2312" w:hAnsi="仿宋_GB2312" w:eastAsia="仿宋_GB2312" w:cs="仿宋_GB2312"/>
        </w:rPr>
        <w:t>）</w:t>
      </w:r>
      <w:r>
        <w:rPr>
          <w:rFonts w:hint="eastAsia" w:ascii="仿宋_GB2312" w:hAnsi="仿宋_GB2312" w:eastAsia="仿宋_GB2312" w:cs="仿宋_GB2312"/>
          <w:spacing w:val="-3"/>
        </w:rPr>
        <w:t>为</w:t>
      </w:r>
      <w:r>
        <w:rPr>
          <w:rFonts w:hint="eastAsia" w:ascii="仿宋_GB2312" w:hAnsi="仿宋_GB2312" w:eastAsia="仿宋_GB2312" w:cs="仿宋_GB2312"/>
        </w:rPr>
        <w:t>我</w:t>
      </w:r>
      <w:r>
        <w:rPr>
          <w:rFonts w:hint="eastAsia" w:ascii="仿宋_GB2312" w:hAnsi="仿宋_GB2312" w:eastAsia="仿宋_GB2312" w:cs="仿宋_GB2312"/>
          <w:lang w:val="en-US"/>
        </w:rPr>
        <w:t>公司</w:t>
      </w:r>
      <w:r>
        <w:rPr>
          <w:rFonts w:hint="eastAsia" w:ascii="仿宋_GB2312" w:hAnsi="仿宋_GB2312" w:eastAsia="仿宋_GB2312" w:cs="仿宋_GB2312"/>
          <w:spacing w:val="-3"/>
        </w:rPr>
        <w:t>代</w:t>
      </w:r>
      <w:r>
        <w:rPr>
          <w:rFonts w:hint="eastAsia" w:ascii="仿宋_GB2312" w:hAnsi="仿宋_GB2312" w:eastAsia="仿宋_GB2312" w:cs="仿宋_GB2312"/>
        </w:rPr>
        <w:t>理人。</w:t>
      </w:r>
    </w:p>
    <w:p>
      <w:pPr>
        <w:pStyle w:val="3"/>
        <w:spacing w:before="62" w:line="500" w:lineRule="exact"/>
        <w:ind w:firstLine="556" w:firstLineChars="200"/>
        <w:rPr>
          <w:rFonts w:ascii="仿宋_GB2312" w:hAnsi="仿宋_GB2312" w:eastAsia="仿宋_GB2312" w:cs="仿宋_GB2312"/>
        </w:rPr>
      </w:pPr>
      <w:r>
        <w:rPr>
          <w:rFonts w:hint="eastAsia" w:ascii="仿宋_GB2312" w:hAnsi="仿宋_GB2312" w:eastAsia="仿宋_GB2312" w:cs="仿宋_GB2312"/>
          <w:spacing w:val="-1"/>
        </w:rPr>
        <w:t>代</w:t>
      </w:r>
      <w:r>
        <w:rPr>
          <w:rFonts w:hint="eastAsia" w:ascii="仿宋_GB2312" w:hAnsi="仿宋_GB2312" w:eastAsia="仿宋_GB2312" w:cs="仿宋_GB2312"/>
          <w:spacing w:val="-3"/>
        </w:rPr>
        <w:t>理</w:t>
      </w:r>
      <w:r>
        <w:rPr>
          <w:rFonts w:hint="eastAsia" w:ascii="仿宋_GB2312" w:hAnsi="仿宋_GB2312" w:eastAsia="仿宋_GB2312" w:cs="仿宋_GB2312"/>
          <w:spacing w:val="-1"/>
        </w:rPr>
        <w:t>人</w:t>
      </w:r>
      <w:r>
        <w:rPr>
          <w:rFonts w:hint="eastAsia" w:ascii="仿宋_GB2312" w:hAnsi="仿宋_GB2312" w:eastAsia="仿宋_GB2312" w:cs="仿宋_GB2312"/>
        </w:rPr>
        <w:t>根</w:t>
      </w:r>
      <w:r>
        <w:rPr>
          <w:rFonts w:hint="eastAsia" w:ascii="仿宋_GB2312" w:hAnsi="仿宋_GB2312" w:eastAsia="仿宋_GB2312" w:cs="仿宋_GB2312"/>
          <w:spacing w:val="-3"/>
        </w:rPr>
        <w:t>据</w:t>
      </w:r>
      <w:r>
        <w:rPr>
          <w:rFonts w:hint="eastAsia" w:ascii="仿宋_GB2312" w:hAnsi="仿宋_GB2312" w:eastAsia="仿宋_GB2312" w:cs="仿宋_GB2312"/>
        </w:rPr>
        <w:t>授权</w:t>
      </w:r>
      <w:r>
        <w:rPr>
          <w:rFonts w:hint="eastAsia" w:ascii="仿宋_GB2312" w:hAnsi="仿宋_GB2312" w:eastAsia="仿宋_GB2312" w:cs="仿宋_GB2312"/>
          <w:spacing w:val="-3"/>
        </w:rPr>
        <w:t>，</w:t>
      </w:r>
      <w:r>
        <w:rPr>
          <w:rFonts w:hint="eastAsia" w:ascii="仿宋_GB2312" w:hAnsi="仿宋_GB2312" w:eastAsia="仿宋_GB2312" w:cs="仿宋_GB2312"/>
        </w:rPr>
        <w:t>以我</w:t>
      </w:r>
      <w:r>
        <w:rPr>
          <w:rFonts w:hint="eastAsia" w:ascii="仿宋_GB2312" w:hAnsi="仿宋_GB2312" w:eastAsia="仿宋_GB2312" w:cs="仿宋_GB2312"/>
          <w:spacing w:val="-3"/>
        </w:rPr>
        <w:t>方</w:t>
      </w:r>
      <w:r>
        <w:rPr>
          <w:rFonts w:hint="eastAsia" w:ascii="仿宋_GB2312" w:hAnsi="仿宋_GB2312" w:eastAsia="仿宋_GB2312" w:cs="仿宋_GB2312"/>
        </w:rPr>
        <w:t>名义</w:t>
      </w:r>
      <w:r>
        <w:rPr>
          <w:rFonts w:hint="eastAsia" w:ascii="仿宋_GB2312" w:hAnsi="仿宋_GB2312" w:eastAsia="仿宋_GB2312" w:cs="仿宋_GB2312"/>
          <w:spacing w:val="-3"/>
        </w:rPr>
        <w:t>签</w:t>
      </w:r>
      <w:r>
        <w:rPr>
          <w:rFonts w:hint="eastAsia" w:ascii="仿宋_GB2312" w:hAnsi="仿宋_GB2312" w:eastAsia="仿宋_GB2312" w:cs="仿宋_GB2312"/>
        </w:rPr>
        <w:t>署、</w:t>
      </w:r>
      <w:r>
        <w:rPr>
          <w:rFonts w:hint="eastAsia" w:ascii="仿宋_GB2312" w:hAnsi="仿宋_GB2312" w:eastAsia="仿宋_GB2312" w:cs="仿宋_GB2312"/>
          <w:spacing w:val="-3"/>
        </w:rPr>
        <w:t>澄</w:t>
      </w:r>
      <w:r>
        <w:rPr>
          <w:rFonts w:hint="eastAsia" w:ascii="仿宋_GB2312" w:hAnsi="仿宋_GB2312" w:eastAsia="仿宋_GB2312" w:cs="仿宋_GB2312"/>
        </w:rPr>
        <w:t>清、</w:t>
      </w:r>
      <w:r>
        <w:rPr>
          <w:rFonts w:hint="eastAsia" w:ascii="仿宋_GB2312" w:hAnsi="仿宋_GB2312" w:eastAsia="仿宋_GB2312" w:cs="仿宋_GB2312"/>
          <w:spacing w:val="-3"/>
        </w:rPr>
        <w:t>说</w:t>
      </w:r>
      <w:r>
        <w:rPr>
          <w:rFonts w:hint="eastAsia" w:ascii="仿宋_GB2312" w:hAnsi="仿宋_GB2312" w:eastAsia="仿宋_GB2312" w:cs="仿宋_GB2312"/>
        </w:rPr>
        <w:t>明、</w:t>
      </w:r>
      <w:r>
        <w:rPr>
          <w:rFonts w:hint="eastAsia" w:ascii="仿宋_GB2312" w:hAnsi="仿宋_GB2312" w:eastAsia="仿宋_GB2312" w:cs="仿宋_GB2312"/>
          <w:spacing w:val="-3"/>
        </w:rPr>
        <w:t>补</w:t>
      </w:r>
      <w:r>
        <w:rPr>
          <w:rFonts w:hint="eastAsia" w:ascii="仿宋_GB2312" w:hAnsi="仿宋_GB2312" w:eastAsia="仿宋_GB2312" w:cs="仿宋_GB2312"/>
        </w:rPr>
        <w:t>正、</w:t>
      </w:r>
      <w:r>
        <w:rPr>
          <w:rFonts w:hint="eastAsia" w:ascii="仿宋_GB2312" w:hAnsi="仿宋_GB2312" w:eastAsia="仿宋_GB2312" w:cs="仿宋_GB2312"/>
          <w:spacing w:val="-3"/>
        </w:rPr>
        <w:t>递</w:t>
      </w:r>
      <w:r>
        <w:rPr>
          <w:rFonts w:hint="eastAsia" w:ascii="仿宋_GB2312" w:hAnsi="仿宋_GB2312" w:eastAsia="仿宋_GB2312" w:cs="仿宋_GB2312"/>
        </w:rPr>
        <w:t>交、</w:t>
      </w:r>
      <w:r>
        <w:rPr>
          <w:rFonts w:hint="eastAsia" w:ascii="仿宋_GB2312" w:hAnsi="仿宋_GB2312" w:eastAsia="仿宋_GB2312" w:cs="仿宋_GB2312"/>
          <w:spacing w:val="-12"/>
        </w:rPr>
        <w:t>接收、修改参加</w:t>
      </w:r>
      <w:r>
        <w:rPr>
          <w:rFonts w:ascii="仿宋_GB2312" w:hAnsi="仿宋_GB2312" w:eastAsia="仿宋_GB2312" w:cs="仿宋_GB2312"/>
          <w:lang w:eastAsia="zh-Hans"/>
        </w:rPr>
        <w:t>山东洁昕纸业股份有限公司等九家企业重整</w:t>
      </w:r>
      <w:r>
        <w:rPr>
          <w:rFonts w:hint="eastAsia" w:ascii="仿宋_GB2312" w:hAnsi="仿宋_GB2312" w:eastAsia="仿宋_GB2312" w:cs="仿宋_GB2312"/>
          <w:spacing w:val="-12"/>
        </w:rPr>
        <w:t>投资人招募活动的各类文件，提出竞价要求，在竞价程序中报价，签订合同和处理有关</w:t>
      </w:r>
      <w:r>
        <w:rPr>
          <w:rFonts w:hint="eastAsia" w:ascii="仿宋_GB2312" w:hAnsi="仿宋_GB2312" w:eastAsia="仿宋_GB2312" w:cs="仿宋_GB2312"/>
          <w:spacing w:val="-5"/>
        </w:rPr>
        <w:t>事宜，其法律后果由我</w:t>
      </w:r>
      <w:r>
        <w:rPr>
          <w:rFonts w:hint="eastAsia" w:ascii="仿宋_GB2312" w:hAnsi="仿宋_GB2312" w:eastAsia="仿宋_GB2312" w:cs="仿宋_GB2312"/>
          <w:spacing w:val="-5"/>
          <w:lang w:val="en-US"/>
        </w:rPr>
        <w:t>公司</w:t>
      </w:r>
      <w:r>
        <w:rPr>
          <w:rFonts w:hint="eastAsia" w:ascii="仿宋_GB2312" w:hAnsi="仿宋_GB2312" w:eastAsia="仿宋_GB2312" w:cs="仿宋_GB2312"/>
          <w:spacing w:val="-5"/>
        </w:rPr>
        <w:t>承担。</w:t>
      </w:r>
    </w:p>
    <w:p>
      <w:pPr>
        <w:pStyle w:val="3"/>
        <w:spacing w:line="500" w:lineRule="exact"/>
        <w:ind w:right="197" w:firstLine="559"/>
        <w:rPr>
          <w:rFonts w:ascii="仿宋_GB2312" w:hAnsi="仿宋_GB2312" w:eastAsia="仿宋_GB2312" w:cs="仿宋_GB2312"/>
        </w:rPr>
      </w:pPr>
      <w:r>
        <w:rPr>
          <w:rFonts w:hint="eastAsia" w:ascii="仿宋_GB2312" w:hAnsi="仿宋_GB2312" w:eastAsia="仿宋_GB2312" w:cs="仿宋_GB2312"/>
          <w:spacing w:val="-12"/>
        </w:rPr>
        <w:t>委托期限：至</w:t>
      </w:r>
      <w:r>
        <w:rPr>
          <w:rFonts w:ascii="仿宋_GB2312" w:hAnsi="仿宋_GB2312" w:eastAsia="仿宋_GB2312" w:cs="仿宋_GB2312"/>
          <w:lang w:eastAsia="zh-Hans"/>
        </w:rPr>
        <w:t>山东洁昕纸业股份有限公司等九家企业</w:t>
      </w:r>
      <w:r>
        <w:rPr>
          <w:rFonts w:ascii="仿宋_GB2312" w:hAnsi="仿宋_GB2312" w:eastAsia="仿宋_GB2312" w:cs="仿宋_GB2312"/>
        </w:rPr>
        <w:t>重整</w:t>
      </w:r>
      <w:r>
        <w:rPr>
          <w:rFonts w:hint="eastAsia" w:ascii="仿宋_GB2312" w:hAnsi="仿宋_GB2312" w:eastAsia="仿宋_GB2312" w:cs="仿宋_GB2312"/>
          <w:spacing w:val="-12"/>
        </w:rPr>
        <w:t>投资人招募活动终结。</w:t>
      </w:r>
    </w:p>
    <w:p>
      <w:pPr>
        <w:pStyle w:val="3"/>
        <w:spacing w:line="500" w:lineRule="exact"/>
        <w:ind w:left="679"/>
        <w:rPr>
          <w:rFonts w:ascii="仿宋_GB2312" w:hAnsi="仿宋_GB2312" w:eastAsia="仿宋_GB2312" w:cs="仿宋_GB2312"/>
        </w:rPr>
      </w:pPr>
      <w:r>
        <w:rPr>
          <w:rFonts w:hint="eastAsia" w:ascii="仿宋_GB2312" w:hAnsi="仿宋_GB2312" w:eastAsia="仿宋_GB2312" w:cs="仿宋_GB2312"/>
        </w:rPr>
        <w:t>代理人无转委托权。</w:t>
      </w:r>
    </w:p>
    <w:p>
      <w:pPr>
        <w:pStyle w:val="3"/>
        <w:spacing w:before="161" w:line="500" w:lineRule="exact"/>
        <w:ind w:left="679"/>
        <w:rPr>
          <w:rFonts w:ascii="仿宋_GB2312" w:hAnsi="仿宋_GB2312" w:eastAsia="仿宋_GB2312" w:cs="仿宋_GB2312"/>
        </w:rPr>
      </w:pPr>
      <w:r>
        <w:rPr>
          <w:rFonts w:hint="eastAsia" w:ascii="仿宋_GB2312" w:hAnsi="仿宋_GB2312" w:eastAsia="仿宋_GB2312" w:cs="仿宋_GB2312"/>
        </w:rPr>
        <w:t>附：法定代表人及委托代理人身份证明</w:t>
      </w:r>
    </w:p>
    <w:p>
      <w:pPr>
        <w:pStyle w:val="3"/>
        <w:spacing w:line="500" w:lineRule="exact"/>
        <w:rPr>
          <w:rFonts w:ascii="仿宋_GB2312" w:hAnsi="仿宋_GB2312" w:eastAsia="仿宋_GB2312" w:cs="仿宋_GB2312"/>
        </w:rPr>
      </w:pPr>
    </w:p>
    <w:p>
      <w:pPr>
        <w:pStyle w:val="3"/>
        <w:spacing w:before="1" w:line="500" w:lineRule="exact"/>
        <w:rPr>
          <w:rFonts w:ascii="仿宋_GB2312" w:hAnsi="仿宋_GB2312" w:eastAsia="仿宋_GB2312" w:cs="仿宋_GB2312"/>
        </w:rPr>
      </w:pPr>
    </w:p>
    <w:p>
      <w:pPr>
        <w:pStyle w:val="3"/>
        <w:spacing w:line="500" w:lineRule="exact"/>
        <w:ind w:left="679" w:right="5143"/>
        <w:rPr>
          <w:rFonts w:ascii="仿宋_GB2312" w:hAnsi="仿宋_GB2312" w:eastAsia="仿宋_GB2312" w:cs="仿宋_GB2312"/>
        </w:rPr>
      </w:pPr>
      <w:r>
        <w:rPr>
          <w:rFonts w:hint="eastAsia" w:ascii="仿宋_GB2312" w:hAnsi="仿宋_GB2312" w:eastAsia="仿宋_GB2312" w:cs="仿宋_GB2312"/>
        </w:rPr>
        <w:t>参选人（</w:t>
      </w:r>
      <w:r>
        <w:rPr>
          <w:rFonts w:hint="eastAsia" w:ascii="仿宋_GB2312" w:hAnsi="仿宋_GB2312" w:eastAsia="仿宋_GB2312" w:cs="仿宋_GB2312"/>
          <w:lang w:val="en-US"/>
        </w:rPr>
        <w:t>公</w:t>
      </w:r>
      <w:r>
        <w:rPr>
          <w:rFonts w:hint="eastAsia" w:ascii="仿宋_GB2312" w:hAnsi="仿宋_GB2312" w:eastAsia="仿宋_GB2312" w:cs="仿宋_GB2312"/>
        </w:rPr>
        <w:t>章）：</w:t>
      </w:r>
    </w:p>
    <w:p>
      <w:pPr>
        <w:pStyle w:val="3"/>
        <w:spacing w:line="500" w:lineRule="exact"/>
        <w:ind w:left="679" w:right="5143"/>
        <w:rPr>
          <w:rFonts w:ascii="仿宋_GB2312" w:hAnsi="仿宋_GB2312" w:eastAsia="仿宋_GB2312" w:cs="仿宋_GB2312"/>
          <w:lang w:val="en-US"/>
        </w:rPr>
      </w:pPr>
      <w:r>
        <w:rPr>
          <w:rFonts w:hint="eastAsia" w:ascii="仿宋_GB2312" w:hAnsi="仿宋_GB2312" w:eastAsia="仿宋_GB2312" w:cs="仿宋_GB2312"/>
          <w:lang w:val="en-US"/>
        </w:rPr>
        <w:t>法定代表人（签字）：</w:t>
      </w:r>
    </w:p>
    <w:p>
      <w:pPr>
        <w:pStyle w:val="3"/>
        <w:spacing w:before="7" w:line="500" w:lineRule="exact"/>
        <w:rPr>
          <w:rFonts w:ascii="仿宋_GB2312" w:hAnsi="仿宋_GB2312" w:eastAsia="仿宋_GB2312" w:cs="仿宋_GB2312"/>
        </w:rPr>
      </w:pPr>
    </w:p>
    <w:p>
      <w:pPr>
        <w:pStyle w:val="3"/>
        <w:tabs>
          <w:tab w:val="left" w:pos="6443"/>
          <w:tab w:val="left" w:pos="7283"/>
        </w:tabs>
        <w:spacing w:before="1" w:line="500" w:lineRule="exact"/>
        <w:ind w:left="5604"/>
        <w:rPr>
          <w:rFonts w:ascii="仿宋_GB2312" w:hAnsi="仿宋_GB2312" w:eastAsia="仿宋_GB2312" w:cs="仿宋_GB2312"/>
        </w:rPr>
      </w:pPr>
      <w:r>
        <w:rPr>
          <w:rFonts w:hint="eastAsia" w:ascii="仿宋_GB2312" w:hAnsi="仿宋_GB2312" w:eastAsia="仿宋_GB2312" w:cs="仿宋_GB2312"/>
        </w:rPr>
        <w:t>年</w:t>
      </w:r>
      <w:r>
        <w:rPr>
          <w:rFonts w:hint="eastAsia" w:ascii="仿宋_GB2312" w:hAnsi="仿宋_GB2312" w:eastAsia="仿宋_GB2312" w:cs="仿宋_GB2312"/>
        </w:rPr>
        <w:tab/>
      </w:r>
      <w:r>
        <w:rPr>
          <w:rFonts w:hint="eastAsia" w:ascii="仿宋_GB2312" w:hAnsi="仿宋_GB2312" w:eastAsia="仿宋_GB2312" w:cs="仿宋_GB2312"/>
        </w:rPr>
        <w:t>月</w:t>
      </w:r>
      <w:r>
        <w:rPr>
          <w:rFonts w:hint="eastAsia" w:ascii="仿宋_GB2312" w:hAnsi="仿宋_GB2312" w:eastAsia="仿宋_GB2312" w:cs="仿宋_GB2312"/>
        </w:rPr>
        <w:tab/>
      </w:r>
      <w:r>
        <w:rPr>
          <w:rFonts w:hint="eastAsia" w:ascii="仿宋_GB2312" w:hAnsi="仿宋_GB2312" w:eastAsia="仿宋_GB2312" w:cs="仿宋_GB2312"/>
        </w:rPr>
        <w:t>日</w:t>
      </w:r>
    </w:p>
    <w:p>
      <w:pPr>
        <w:pStyle w:val="3"/>
        <w:spacing w:line="500" w:lineRule="exact"/>
        <w:rPr>
          <w:rFonts w:ascii="仿宋_GB2312" w:hAnsi="仿宋_GB2312" w:eastAsia="仿宋_GB2312" w:cs="仿宋_GB2312"/>
        </w:rPr>
      </w:pPr>
    </w:p>
    <w:p>
      <w:pPr>
        <w:pStyle w:val="3"/>
        <w:spacing w:before="3"/>
        <w:rPr>
          <w:rFonts w:ascii="仿宋_GB2312" w:hAnsi="仿宋_GB2312" w:eastAsia="仿宋_GB2312" w:cs="仿宋_GB2312"/>
        </w:rPr>
      </w:pPr>
    </w:p>
    <w:p>
      <w:pPr>
        <w:pStyle w:val="3"/>
        <w:spacing w:line="345" w:lineRule="auto"/>
        <w:ind w:right="197" w:firstLine="559"/>
        <w:rPr>
          <w:rFonts w:ascii="仿宋_GB2312" w:hAnsi="仿宋_GB2312" w:eastAsia="仿宋_GB2312" w:cs="仿宋_GB2312"/>
        </w:rPr>
        <w:sectPr>
          <w:headerReference r:id="rId3" w:type="default"/>
          <w:pgSz w:w="11910" w:h="16840"/>
          <w:pgMar w:top="1520" w:right="1600" w:bottom="280" w:left="1680" w:header="720" w:footer="720" w:gutter="0"/>
          <w:cols w:space="720" w:num="1"/>
        </w:sectPr>
      </w:pPr>
    </w:p>
    <w:p>
      <w:pPr>
        <w:rPr>
          <w:rFonts w:ascii="仿宋_GB2312" w:hAnsi="仿宋_GB2312" w:eastAsia="仿宋_GB2312" w:cs="仿宋_GB2312"/>
          <w:sz w:val="28"/>
          <w:szCs w:val="28"/>
        </w:rPr>
      </w:pPr>
      <w:r>
        <w:rPr>
          <w:rFonts w:hint="eastAsia" w:ascii="仿宋_GB2312" w:hAnsi="仿宋_GB2312" w:eastAsia="仿宋_GB2312" w:cs="仿宋_GB2312"/>
          <w:spacing w:val="-25"/>
          <w:sz w:val="28"/>
          <w:szCs w:val="28"/>
        </w:rPr>
        <w:t>附件 4</w:t>
      </w:r>
    </w:p>
    <w:p>
      <w:pPr>
        <w:spacing w:line="480" w:lineRule="exact"/>
        <w:ind w:right="-113" w:rightChars="-54"/>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保 密 协 议</w:t>
      </w:r>
    </w:p>
    <w:p>
      <w:pPr>
        <w:pStyle w:val="3"/>
        <w:spacing w:line="480" w:lineRule="exact"/>
        <w:ind w:left="0" w:right="-113" w:rightChars="-54"/>
        <w:rPr>
          <w:rFonts w:ascii="仿宋_GB2312" w:hAnsi="仿宋_GB2312" w:eastAsia="仿宋_GB2312" w:cs="仿宋_GB2312"/>
          <w:b/>
        </w:rPr>
      </w:pPr>
    </w:p>
    <w:p>
      <w:pPr>
        <w:pStyle w:val="3"/>
        <w:spacing w:line="480" w:lineRule="exact"/>
        <w:ind w:left="0" w:right="-113" w:rightChars="-54" w:firstLine="548" w:firstLineChars="200"/>
        <w:rPr>
          <w:rFonts w:ascii="仿宋_GB2312" w:hAnsi="仿宋_GB2312" w:eastAsia="仿宋_GB2312" w:cs="仿宋_GB2312"/>
          <w:spacing w:val="-9"/>
        </w:rPr>
      </w:pPr>
      <w:r>
        <w:rPr>
          <w:rFonts w:hint="eastAsia" w:ascii="仿宋_GB2312" w:hAnsi="仿宋_GB2312" w:eastAsia="仿宋_GB2312" w:cs="仿宋_GB2312"/>
          <w:spacing w:val="-3"/>
        </w:rPr>
        <w:t>甲方：</w:t>
      </w:r>
      <w:r>
        <w:rPr>
          <w:rFonts w:ascii="仿宋_GB2312" w:hAnsi="仿宋_GB2312" w:eastAsia="仿宋_GB2312" w:cs="仿宋_GB2312"/>
          <w:spacing w:val="-9"/>
        </w:rPr>
        <w:t>山东洁昕纸业股份有限公司等九家企业管理人</w:t>
      </w:r>
    </w:p>
    <w:p>
      <w:pPr>
        <w:pStyle w:val="3"/>
        <w:spacing w:line="480" w:lineRule="exact"/>
        <w:ind w:left="0" w:right="-113" w:rightChars="-54" w:firstLine="552" w:firstLineChars="200"/>
        <w:rPr>
          <w:rFonts w:ascii="仿宋_GB2312" w:hAnsi="仿宋_GB2312" w:eastAsia="仿宋_GB2312" w:cs="仿宋_GB2312"/>
        </w:rPr>
      </w:pPr>
      <w:r>
        <w:rPr>
          <w:rFonts w:hint="eastAsia" w:ascii="仿宋_GB2312" w:hAnsi="仿宋_GB2312" w:eastAsia="仿宋_GB2312" w:cs="仿宋_GB2312"/>
          <w:spacing w:val="-2"/>
        </w:rPr>
        <w:t>乙方：</w:t>
      </w:r>
    </w:p>
    <w:p>
      <w:pPr>
        <w:pStyle w:val="3"/>
        <w:spacing w:line="480" w:lineRule="exact"/>
        <w:ind w:left="0" w:right="-113" w:rightChars="-54" w:firstLine="520" w:firstLineChars="200"/>
        <w:rPr>
          <w:rFonts w:ascii="仿宋_GB2312" w:hAnsi="仿宋_GB2312" w:eastAsia="仿宋_GB2312" w:cs="仿宋_GB2312"/>
        </w:rPr>
      </w:pPr>
      <w:r>
        <w:rPr>
          <w:rFonts w:hint="eastAsia" w:ascii="仿宋_GB2312" w:hAnsi="仿宋_GB2312" w:eastAsia="仿宋_GB2312" w:cs="仿宋_GB2312"/>
          <w:spacing w:val="-10"/>
        </w:rPr>
        <w:t>鉴于乙方有意向作为</w:t>
      </w:r>
      <w:r>
        <w:rPr>
          <w:rFonts w:ascii="仿宋_GB2312" w:hAnsi="仿宋_GB2312" w:eastAsia="仿宋_GB2312" w:cs="仿宋_GB2312"/>
          <w:spacing w:val="-9"/>
          <w:lang w:eastAsia="zh-Hans"/>
        </w:rPr>
        <w:t>山东洁昕纸业股份有限公司等九家企业</w:t>
      </w:r>
      <w:r>
        <w:rPr>
          <w:rFonts w:ascii="仿宋_GB2312" w:hAnsi="仿宋_GB2312" w:eastAsia="仿宋_GB2312" w:cs="仿宋_GB2312"/>
          <w:spacing w:val="-9"/>
        </w:rPr>
        <w:t>重整</w:t>
      </w:r>
      <w:r>
        <w:rPr>
          <w:rFonts w:hint="eastAsia" w:ascii="仿宋_GB2312" w:hAnsi="仿宋_GB2312" w:eastAsia="仿宋_GB2312" w:cs="仿宋_GB2312"/>
          <w:spacing w:val="-10"/>
        </w:rPr>
        <w:t>投资人，甲方</w:t>
      </w:r>
      <w:r>
        <w:rPr>
          <w:rFonts w:hint="eastAsia" w:ascii="仿宋_GB2312" w:hAnsi="仿宋_GB2312" w:eastAsia="仿宋_GB2312" w:cs="仿宋_GB2312"/>
          <w:spacing w:val="-10"/>
          <w:lang w:val="en-US" w:eastAsia="zh-Hans"/>
        </w:rPr>
        <w:t>代表</w:t>
      </w:r>
      <w:r>
        <w:rPr>
          <w:rFonts w:ascii="仿宋_GB2312" w:hAnsi="仿宋_GB2312" w:eastAsia="仿宋_GB2312" w:cs="仿宋_GB2312"/>
          <w:spacing w:val="-9"/>
          <w:lang w:eastAsia="zh-Hans"/>
        </w:rPr>
        <w:t>山东洁昕纸业股份有限公司等九家企业</w:t>
      </w:r>
      <w:r>
        <w:rPr>
          <w:rFonts w:hint="eastAsia" w:ascii="仿宋_GB2312" w:hAnsi="仿宋_GB2312" w:eastAsia="仿宋_GB2312" w:cs="仿宋_GB2312"/>
          <w:spacing w:val="-9"/>
          <w:lang w:eastAsia="zh-CN"/>
        </w:rPr>
        <w:t>（</w:t>
      </w:r>
      <w:r>
        <w:rPr>
          <w:rFonts w:hint="eastAsia" w:ascii="仿宋_GB2312" w:hAnsi="仿宋_GB2312" w:eastAsia="仿宋_GB2312" w:cs="仿宋_GB2312"/>
          <w:spacing w:val="-9"/>
          <w:lang w:val="en-US" w:eastAsia="zh-CN"/>
        </w:rPr>
        <w:t>以下称目标公司</w:t>
      </w:r>
      <w:r>
        <w:rPr>
          <w:rFonts w:hint="eastAsia" w:ascii="仿宋_GB2312" w:hAnsi="仿宋_GB2312" w:eastAsia="仿宋_GB2312" w:cs="仿宋_GB2312"/>
          <w:spacing w:val="-9"/>
          <w:lang w:eastAsia="zh-CN"/>
        </w:rPr>
        <w:t>）</w:t>
      </w:r>
      <w:r>
        <w:rPr>
          <w:rFonts w:hint="eastAsia" w:ascii="仿宋_GB2312" w:hAnsi="仿宋_GB2312" w:eastAsia="仿宋_GB2312" w:cs="仿宋_GB2312"/>
          <w:spacing w:val="-10"/>
        </w:rPr>
        <w:t>依</w:t>
      </w:r>
      <w:r>
        <w:rPr>
          <w:rFonts w:ascii="仿宋_GB2312" w:hAnsi="仿宋_GB2312" w:eastAsia="仿宋_GB2312" w:cs="仿宋_GB2312"/>
          <w:spacing w:val="-10"/>
        </w:rPr>
        <w:t>重整</w:t>
      </w:r>
      <w:r>
        <w:rPr>
          <w:rFonts w:hint="eastAsia" w:ascii="仿宋_GB2312" w:hAnsi="仿宋_GB2312" w:eastAsia="仿宋_GB2312" w:cs="仿宋_GB2312"/>
          <w:spacing w:val="-10"/>
        </w:rPr>
        <w:t>投资人招募文件需</w:t>
      </w:r>
      <w:r>
        <w:rPr>
          <w:rFonts w:hint="eastAsia" w:ascii="仿宋_GB2312" w:hAnsi="仿宋_GB2312" w:eastAsia="仿宋_GB2312" w:cs="仿宋_GB2312"/>
          <w:spacing w:val="-9"/>
        </w:rPr>
        <w:t>向乙方披露某些必要的</w:t>
      </w:r>
      <w:bookmarkStart w:id="0" w:name="_GoBack"/>
      <w:bookmarkEnd w:id="0"/>
      <w:r>
        <w:rPr>
          <w:rFonts w:hint="eastAsia" w:ascii="仿宋_GB2312" w:hAnsi="仿宋_GB2312" w:eastAsia="仿宋_GB2312" w:cs="仿宋_GB2312"/>
          <w:spacing w:val="-9"/>
        </w:rPr>
        <w:t>与</w:t>
      </w:r>
      <w:r>
        <w:rPr>
          <w:rFonts w:ascii="仿宋_GB2312" w:hAnsi="仿宋_GB2312" w:eastAsia="仿宋_GB2312" w:cs="仿宋_GB2312"/>
          <w:spacing w:val="-9"/>
          <w:lang w:eastAsia="zh-Hans"/>
        </w:rPr>
        <w:t>重整</w:t>
      </w:r>
      <w:r>
        <w:rPr>
          <w:rFonts w:hint="eastAsia" w:ascii="仿宋_GB2312" w:hAnsi="仿宋_GB2312" w:eastAsia="仿宋_GB2312" w:cs="仿宋_GB2312"/>
          <w:spacing w:val="-9"/>
        </w:rPr>
        <w:t>有关的保密信息。为使</w:t>
      </w:r>
      <w:r>
        <w:rPr>
          <w:rFonts w:hint="eastAsia" w:ascii="仿宋_GB2312" w:hAnsi="仿宋_GB2312" w:eastAsia="仿宋_GB2312" w:cs="仿宋_GB2312"/>
          <w:spacing w:val="-6"/>
        </w:rPr>
        <w:t>目标公司</w:t>
      </w:r>
      <w:r>
        <w:rPr>
          <w:rFonts w:hint="eastAsia" w:ascii="仿宋_GB2312" w:hAnsi="仿宋_GB2312" w:eastAsia="仿宋_GB2312" w:cs="仿宋_GB2312"/>
          <w:spacing w:val="-3"/>
        </w:rPr>
        <w:t>的保密信息得</w:t>
      </w:r>
      <w:r>
        <w:rPr>
          <w:rFonts w:hint="eastAsia" w:ascii="仿宋_GB2312" w:hAnsi="仿宋_GB2312" w:eastAsia="仿宋_GB2312" w:cs="仿宋_GB2312"/>
          <w:spacing w:val="-18"/>
        </w:rPr>
        <w:t>到有效保护，双方本着诚实守信、合作共赢的原则，一致达成本协议，</w:t>
      </w:r>
      <w:r>
        <w:rPr>
          <w:rFonts w:hint="eastAsia" w:ascii="仿宋_GB2312" w:hAnsi="仿宋_GB2312" w:eastAsia="仿宋_GB2312" w:cs="仿宋_GB2312"/>
          <w:spacing w:val="-5"/>
        </w:rPr>
        <w:t>共同遵守。</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第一条 定义</w:t>
      </w:r>
    </w:p>
    <w:p>
      <w:pPr>
        <w:pStyle w:val="3"/>
        <w:spacing w:line="480" w:lineRule="exact"/>
        <w:ind w:left="0" w:right="-113" w:rightChars="-54" w:firstLine="520" w:firstLineChars="200"/>
        <w:rPr>
          <w:rFonts w:ascii="仿宋_GB2312" w:hAnsi="仿宋_GB2312" w:eastAsia="仿宋_GB2312" w:cs="仿宋_GB2312"/>
        </w:rPr>
      </w:pPr>
      <w:r>
        <w:rPr>
          <w:rFonts w:hint="eastAsia" w:ascii="仿宋_GB2312" w:hAnsi="仿宋_GB2312" w:eastAsia="仿宋_GB2312" w:cs="仿宋_GB2312"/>
          <w:spacing w:val="-10"/>
        </w:rPr>
        <w:t>本协议所使用的下列词句或词组，除本协议中另有约定或根据上</w:t>
      </w:r>
      <w:r>
        <w:rPr>
          <w:rFonts w:hint="eastAsia" w:ascii="仿宋_GB2312" w:hAnsi="仿宋_GB2312" w:eastAsia="仿宋_GB2312" w:cs="仿宋_GB2312"/>
          <w:spacing w:val="-4"/>
        </w:rPr>
        <w:t>下文应另作解释以外，按照下列定义解释：</w:t>
      </w:r>
    </w:p>
    <w:p>
      <w:pPr>
        <w:pStyle w:val="9"/>
        <w:numPr>
          <w:ilvl w:val="1"/>
          <w:numId w:val="1"/>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保密信息：指目标公司或甲方以乙方可获得或收到的任何方</w:t>
      </w:r>
      <w:r>
        <w:rPr>
          <w:rFonts w:hint="eastAsia" w:ascii="仿宋_GB2312" w:hAnsi="仿宋_GB2312" w:eastAsia="仿宋_GB2312" w:cs="仿宋_GB2312"/>
          <w:spacing w:val="-10"/>
          <w:sz w:val="28"/>
          <w:szCs w:val="28"/>
        </w:rPr>
        <w:t>式，向乙方披露的与</w:t>
      </w:r>
      <w:r>
        <w:rPr>
          <w:rFonts w:ascii="仿宋_GB2312" w:hAnsi="仿宋_GB2312" w:eastAsia="仿宋_GB2312" w:cs="仿宋_GB2312"/>
          <w:spacing w:val="-10"/>
          <w:sz w:val="28"/>
          <w:szCs w:val="28"/>
          <w:lang w:eastAsia="zh-Hans"/>
        </w:rPr>
        <w:t>重整</w:t>
      </w:r>
      <w:r>
        <w:rPr>
          <w:rFonts w:hint="eastAsia" w:ascii="仿宋_GB2312" w:hAnsi="仿宋_GB2312" w:eastAsia="仿宋_GB2312" w:cs="仿宋_GB2312"/>
          <w:spacing w:val="-10"/>
          <w:sz w:val="28"/>
          <w:szCs w:val="28"/>
        </w:rPr>
        <w:t>有关的任何性质的任何涉密信息，包括但</w:t>
      </w:r>
      <w:r>
        <w:rPr>
          <w:rFonts w:hint="eastAsia" w:ascii="仿宋_GB2312" w:hAnsi="仿宋_GB2312" w:eastAsia="仿宋_GB2312" w:cs="仿宋_GB2312"/>
          <w:spacing w:val="-4"/>
          <w:sz w:val="28"/>
          <w:szCs w:val="28"/>
        </w:rPr>
        <w:t>不限于：</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乙方通过与目标公司、目标公司股东、管理人员、甲方及甲方聘请的中介机构/顾问的接触、沟通、商讨，而获得的任何不被公众所知悉的或</w:t>
      </w:r>
      <w:r>
        <w:rPr>
          <w:rFonts w:hint="eastAsia" w:ascii="仿宋_GB2312" w:hAnsi="仿宋_GB2312" w:eastAsia="仿宋_GB2312" w:cs="仿宋_GB2312"/>
          <w:spacing w:val="-3"/>
          <w:sz w:val="28"/>
          <w:szCs w:val="28"/>
        </w:rPr>
        <w:t>目标公司、甲方尚未公开披露的与</w:t>
      </w:r>
      <w:r>
        <w:rPr>
          <w:rFonts w:ascii="仿宋_GB2312" w:hAnsi="仿宋_GB2312" w:eastAsia="仿宋_GB2312" w:cs="仿宋_GB2312"/>
          <w:spacing w:val="-3"/>
          <w:sz w:val="28"/>
          <w:szCs w:val="28"/>
          <w:lang w:eastAsia="zh-Hans"/>
        </w:rPr>
        <w:t>重整</w:t>
      </w:r>
      <w:r>
        <w:rPr>
          <w:rFonts w:hint="eastAsia" w:ascii="仿宋_GB2312" w:hAnsi="仿宋_GB2312" w:eastAsia="仿宋_GB2312" w:cs="仿宋_GB2312"/>
          <w:spacing w:val="-3"/>
          <w:sz w:val="28"/>
          <w:szCs w:val="28"/>
        </w:rPr>
        <w:t>有关的信息；</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涉及目标公司资产负债基本情况、财产及其价值评估、内外部经营管理</w:t>
      </w:r>
      <w:r>
        <w:rPr>
          <w:rFonts w:hint="eastAsia" w:ascii="仿宋_GB2312" w:hAnsi="仿宋_GB2312" w:eastAsia="仿宋_GB2312" w:cs="仿宋_GB2312"/>
          <w:spacing w:val="-3"/>
          <w:sz w:val="28"/>
          <w:szCs w:val="28"/>
        </w:rPr>
        <w:t>情况等信息；</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由甲方制作的、与目标公司</w:t>
      </w:r>
      <w:r>
        <w:rPr>
          <w:rFonts w:ascii="仿宋_GB2312" w:hAnsi="仿宋_GB2312" w:eastAsia="仿宋_GB2312" w:cs="仿宋_GB2312"/>
          <w:spacing w:val="-11"/>
          <w:sz w:val="28"/>
          <w:szCs w:val="28"/>
          <w:lang w:eastAsia="zh-Hans"/>
        </w:rPr>
        <w:t>重整</w:t>
      </w:r>
      <w:r>
        <w:rPr>
          <w:rFonts w:hint="eastAsia" w:ascii="仿宋_GB2312" w:hAnsi="仿宋_GB2312" w:eastAsia="仿宋_GB2312" w:cs="仿宋_GB2312"/>
          <w:spacing w:val="-11"/>
          <w:sz w:val="28"/>
          <w:szCs w:val="28"/>
        </w:rPr>
        <w:t>相关的任何原始材料、记录、</w:t>
      </w:r>
      <w:r>
        <w:rPr>
          <w:rFonts w:hint="eastAsia" w:ascii="仿宋_GB2312" w:hAnsi="仿宋_GB2312" w:eastAsia="仿宋_GB2312" w:cs="仿宋_GB2312"/>
          <w:spacing w:val="-5"/>
          <w:sz w:val="28"/>
          <w:szCs w:val="28"/>
        </w:rPr>
        <w:t>文件、报告、分析、编辑研究、法律意见以及其他材料或文件；</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甲方及目标公司专有的任何带有“秘密”、“机密”、“绝密”字样的</w:t>
      </w:r>
      <w:r>
        <w:rPr>
          <w:rFonts w:hint="eastAsia" w:ascii="仿宋_GB2312" w:hAnsi="仿宋_GB2312" w:eastAsia="仿宋_GB2312" w:cs="仿宋_GB2312"/>
          <w:spacing w:val="-3"/>
          <w:sz w:val="28"/>
          <w:szCs w:val="28"/>
        </w:rPr>
        <w:t>文件，以及甲方</w:t>
      </w:r>
      <w:r>
        <w:rPr>
          <w:rFonts w:hint="eastAsia" w:ascii="仿宋_GB2312" w:hAnsi="仿宋_GB2312" w:eastAsia="仿宋_GB2312" w:cs="仿宋_GB2312"/>
          <w:sz w:val="28"/>
          <w:szCs w:val="28"/>
        </w:rPr>
        <w:t>及目标公司</w:t>
      </w:r>
      <w:r>
        <w:rPr>
          <w:rFonts w:hint="eastAsia" w:ascii="仿宋_GB2312" w:hAnsi="仿宋_GB2312" w:eastAsia="仿宋_GB2312" w:cs="仿宋_GB2312"/>
          <w:spacing w:val="-3"/>
          <w:sz w:val="28"/>
          <w:szCs w:val="28"/>
        </w:rPr>
        <w:t>涉及目标公司</w:t>
      </w:r>
      <w:r>
        <w:rPr>
          <w:rFonts w:ascii="仿宋_GB2312" w:hAnsi="仿宋_GB2312" w:eastAsia="仿宋_GB2312" w:cs="仿宋_GB2312"/>
          <w:spacing w:val="-3"/>
          <w:sz w:val="28"/>
          <w:szCs w:val="28"/>
          <w:lang w:eastAsia="zh-Hans"/>
        </w:rPr>
        <w:t>重整</w:t>
      </w:r>
      <w:r>
        <w:rPr>
          <w:rFonts w:hint="eastAsia" w:ascii="仿宋_GB2312" w:hAnsi="仿宋_GB2312" w:eastAsia="仿宋_GB2312" w:cs="仿宋_GB2312"/>
          <w:spacing w:val="-3"/>
          <w:sz w:val="28"/>
          <w:szCs w:val="28"/>
        </w:rPr>
        <w:t>事项的各项规章制度；</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目标公司本身及甲方与乙方为进行</w:t>
      </w:r>
      <w:r>
        <w:rPr>
          <w:rFonts w:ascii="仿宋_GB2312" w:hAnsi="仿宋_GB2312" w:eastAsia="仿宋_GB2312" w:cs="仿宋_GB2312"/>
          <w:sz w:val="28"/>
          <w:szCs w:val="28"/>
        </w:rPr>
        <w:t>重整</w:t>
      </w:r>
      <w:r>
        <w:rPr>
          <w:rFonts w:hint="eastAsia" w:ascii="仿宋_GB2312" w:hAnsi="仿宋_GB2312" w:eastAsia="仿宋_GB2312" w:cs="仿宋_GB2312"/>
          <w:sz w:val="28"/>
          <w:szCs w:val="28"/>
        </w:rPr>
        <w:t>而达成的任何合同、协</w:t>
      </w:r>
      <w:r>
        <w:rPr>
          <w:rFonts w:hint="eastAsia" w:ascii="仿宋_GB2312" w:hAnsi="仿宋_GB2312" w:eastAsia="仿宋_GB2312" w:cs="仿宋_GB2312"/>
          <w:spacing w:val="-3"/>
          <w:sz w:val="28"/>
          <w:szCs w:val="28"/>
        </w:rPr>
        <w:t>议、约定或在进行</w:t>
      </w:r>
      <w:r>
        <w:rPr>
          <w:rFonts w:ascii="仿宋_GB2312" w:hAnsi="仿宋_GB2312" w:eastAsia="仿宋_GB2312" w:cs="仿宋_GB2312"/>
          <w:spacing w:val="-3"/>
          <w:sz w:val="28"/>
          <w:szCs w:val="28"/>
        </w:rPr>
        <w:t>重整</w:t>
      </w:r>
      <w:r>
        <w:rPr>
          <w:rFonts w:hint="eastAsia" w:ascii="仿宋_GB2312" w:hAnsi="仿宋_GB2312" w:eastAsia="仿宋_GB2312" w:cs="仿宋_GB2312"/>
          <w:spacing w:val="-3"/>
          <w:sz w:val="28"/>
          <w:szCs w:val="28"/>
        </w:rPr>
        <w:t>过程中产生的任何会议纪要、会谈记录等；</w:t>
      </w:r>
    </w:p>
    <w:p>
      <w:pPr>
        <w:pStyle w:val="9"/>
        <w:numPr>
          <w:ilvl w:val="0"/>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甲方向乙方及其雇员和中介机构提供的不被公众所知的与目</w:t>
      </w:r>
      <w:r>
        <w:rPr>
          <w:rFonts w:hint="eastAsia" w:ascii="仿宋_GB2312" w:hAnsi="仿宋_GB2312" w:eastAsia="仿宋_GB2312" w:cs="仿宋_GB2312"/>
          <w:spacing w:val="-3"/>
          <w:sz w:val="28"/>
          <w:szCs w:val="28"/>
        </w:rPr>
        <w:t>标公司</w:t>
      </w:r>
      <w:r>
        <w:rPr>
          <w:rFonts w:ascii="仿宋_GB2312" w:hAnsi="仿宋_GB2312" w:eastAsia="仿宋_GB2312" w:cs="仿宋_GB2312"/>
          <w:spacing w:val="-3"/>
          <w:sz w:val="28"/>
          <w:szCs w:val="28"/>
        </w:rPr>
        <w:t>重整</w:t>
      </w:r>
      <w:r>
        <w:rPr>
          <w:rFonts w:hint="eastAsia" w:ascii="仿宋_GB2312" w:hAnsi="仿宋_GB2312" w:eastAsia="仿宋_GB2312" w:cs="仿宋_GB2312"/>
          <w:spacing w:val="-3"/>
          <w:sz w:val="28"/>
          <w:szCs w:val="28"/>
        </w:rPr>
        <w:t>及其相关事项有关的任何资料或信息；</w:t>
      </w:r>
    </w:p>
    <w:p>
      <w:pPr>
        <w:pStyle w:val="9"/>
        <w:numPr>
          <w:ilvl w:val="0"/>
          <w:numId w:val="2"/>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根据保密信息生成的复制信息；</w:t>
      </w:r>
    </w:p>
    <w:p>
      <w:pPr>
        <w:pStyle w:val="9"/>
        <w:numPr>
          <w:ilvl w:val="0"/>
          <w:numId w:val="2"/>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根据其内容或性质被甲方视为保密信息的其他信息。</w:t>
      </w:r>
    </w:p>
    <w:p>
      <w:pPr>
        <w:pStyle w:val="3"/>
        <w:spacing w:line="480" w:lineRule="exact"/>
        <w:ind w:left="0" w:right="-113" w:rightChars="-54" w:firstLine="548" w:firstLineChars="200"/>
        <w:rPr>
          <w:rFonts w:ascii="仿宋_GB2312" w:hAnsi="仿宋_GB2312" w:eastAsia="仿宋_GB2312" w:cs="仿宋_GB2312"/>
        </w:rPr>
      </w:pPr>
      <w:r>
        <w:rPr>
          <w:rFonts w:hint="eastAsia" w:ascii="仿宋_GB2312" w:hAnsi="仿宋_GB2312" w:eastAsia="仿宋_GB2312" w:cs="仿宋_GB2312"/>
          <w:spacing w:val="-3"/>
        </w:rPr>
        <w:t>上述保密信息无论以何种形式存在</w:t>
      </w:r>
      <w:r>
        <w:rPr>
          <w:rFonts w:hint="eastAsia" w:ascii="仿宋_GB2312" w:hAnsi="仿宋_GB2312" w:eastAsia="仿宋_GB2312" w:cs="仿宋_GB2312"/>
        </w:rPr>
        <w:t>（</w:t>
      </w:r>
      <w:r>
        <w:rPr>
          <w:rFonts w:hint="eastAsia" w:ascii="仿宋_GB2312" w:hAnsi="仿宋_GB2312" w:eastAsia="仿宋_GB2312" w:cs="仿宋_GB2312"/>
          <w:spacing w:val="-3"/>
        </w:rPr>
        <w:t>包括但不限于数据、图表、</w:t>
      </w:r>
      <w:r>
        <w:rPr>
          <w:rFonts w:hint="eastAsia" w:ascii="仿宋_GB2312" w:hAnsi="仿宋_GB2312" w:eastAsia="仿宋_GB2312" w:cs="仿宋_GB2312"/>
          <w:spacing w:val="-13"/>
        </w:rPr>
        <w:t>胶片、光盘、文件、计算机媒介和网络</w:t>
      </w:r>
      <w:r>
        <w:rPr>
          <w:rFonts w:hint="eastAsia" w:ascii="仿宋_GB2312" w:hAnsi="仿宋_GB2312" w:eastAsia="仿宋_GB2312" w:cs="仿宋_GB2312"/>
          <w:spacing w:val="-41"/>
        </w:rPr>
        <w:t>），</w:t>
      </w:r>
      <w:r>
        <w:rPr>
          <w:rFonts w:hint="eastAsia" w:ascii="仿宋_GB2312" w:hAnsi="仿宋_GB2312" w:eastAsia="仿宋_GB2312" w:cs="仿宋_GB2312"/>
          <w:spacing w:val="-8"/>
        </w:rPr>
        <w:t>也无论是否以口头、文件、</w:t>
      </w:r>
      <w:r>
        <w:rPr>
          <w:rFonts w:hint="eastAsia" w:ascii="仿宋_GB2312" w:hAnsi="仿宋_GB2312" w:eastAsia="仿宋_GB2312" w:cs="仿宋_GB2312"/>
          <w:spacing w:val="-10"/>
        </w:rPr>
        <w:t>演示或其他形式提供，也无论是否记载或标注为保密信息，均不影响</w:t>
      </w:r>
      <w:r>
        <w:rPr>
          <w:rFonts w:hint="eastAsia" w:ascii="仿宋_GB2312" w:hAnsi="仿宋_GB2312" w:eastAsia="仿宋_GB2312" w:cs="仿宋_GB2312"/>
          <w:spacing w:val="-4"/>
        </w:rPr>
        <w:t>其在本协议项下的保密性质。</w:t>
      </w:r>
    </w:p>
    <w:p>
      <w:pPr>
        <w:pStyle w:val="3"/>
        <w:spacing w:line="480" w:lineRule="exact"/>
        <w:ind w:left="0" w:right="-113" w:rightChars="-54" w:firstLine="548" w:firstLineChars="200"/>
        <w:rPr>
          <w:rFonts w:ascii="仿宋_GB2312" w:hAnsi="仿宋_GB2312" w:eastAsia="仿宋_GB2312" w:cs="仿宋_GB2312"/>
        </w:rPr>
      </w:pPr>
      <w:r>
        <w:rPr>
          <w:rFonts w:hint="eastAsia" w:ascii="仿宋_GB2312" w:hAnsi="仿宋_GB2312" w:eastAsia="仿宋_GB2312" w:cs="仿宋_GB2312"/>
          <w:spacing w:val="-3"/>
        </w:rPr>
        <w:t>但上述保密信息不包括：</w:t>
      </w:r>
    </w:p>
    <w:p>
      <w:pPr>
        <w:pStyle w:val="9"/>
        <w:numPr>
          <w:ilvl w:val="1"/>
          <w:numId w:val="2"/>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在不违反本协议的情形下，已为公众所知的信息；</w:t>
      </w:r>
    </w:p>
    <w:p>
      <w:pPr>
        <w:pStyle w:val="9"/>
        <w:numPr>
          <w:ilvl w:val="1"/>
          <w:numId w:val="2"/>
        </w:numPr>
        <w:tabs>
          <w:tab w:val="left" w:pos="1102"/>
        </w:tabs>
        <w:spacing w:line="480" w:lineRule="exact"/>
        <w:ind w:left="0" w:right="-113" w:rightChars="-54" w:firstLine="565" w:firstLineChars="202"/>
        <w:rPr>
          <w:rFonts w:ascii="仿宋_GB2312" w:hAnsi="仿宋_GB2312" w:eastAsia="仿宋_GB2312" w:cs="仿宋_GB2312"/>
          <w:spacing w:val="3"/>
          <w:sz w:val="28"/>
          <w:szCs w:val="28"/>
        </w:rPr>
      </w:pPr>
      <w:r>
        <w:rPr>
          <w:rFonts w:hint="eastAsia" w:ascii="仿宋_GB2312" w:hAnsi="仿宋_GB2312" w:eastAsia="仿宋_GB2312" w:cs="仿宋_GB2312"/>
          <w:sz w:val="28"/>
          <w:szCs w:val="28"/>
        </w:rPr>
        <w:t>乙方合法地从目标公司、甲方外的第三方处得知的信息，并</w:t>
      </w:r>
      <w:r>
        <w:rPr>
          <w:rFonts w:hint="eastAsia" w:ascii="仿宋_GB2312" w:hAnsi="仿宋_GB2312" w:eastAsia="仿宋_GB2312" w:cs="仿宋_GB2312"/>
          <w:spacing w:val="3"/>
          <w:sz w:val="28"/>
          <w:szCs w:val="28"/>
        </w:rPr>
        <w:t>且该第三方向乙方做出的披露并不违反任何其应当承担的保密义务（无论该保密义务是基于协议/合同的约定产生，还是根据法律、法规的规定所产生）；</w:t>
      </w:r>
    </w:p>
    <w:p>
      <w:pPr>
        <w:pStyle w:val="9"/>
        <w:numPr>
          <w:ilvl w:val="1"/>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乙方能够证明是由其在不依赖保密信息的情况下所开发的信息；</w:t>
      </w:r>
    </w:p>
    <w:p>
      <w:pPr>
        <w:pStyle w:val="9"/>
        <w:numPr>
          <w:ilvl w:val="1"/>
          <w:numId w:val="2"/>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甲方明确书面表示该信息已不属于保密范围之内或该信息</w:t>
      </w:r>
      <w:r>
        <w:rPr>
          <w:rFonts w:hint="eastAsia" w:ascii="仿宋_GB2312" w:hAnsi="仿宋_GB2312" w:eastAsia="仿宋_GB2312" w:cs="仿宋_GB2312"/>
          <w:spacing w:val="-3"/>
          <w:sz w:val="28"/>
          <w:szCs w:val="28"/>
        </w:rPr>
        <w:t>已经甲方书面同意而对外公开披露。</w:t>
      </w:r>
    </w:p>
    <w:p>
      <w:pPr>
        <w:pStyle w:val="9"/>
        <w:numPr>
          <w:ilvl w:val="1"/>
          <w:numId w:val="1"/>
        </w:numPr>
        <w:tabs>
          <w:tab w:val="left" w:pos="1169"/>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甲方或乙方均包括各自参与</w:t>
      </w:r>
      <w:r>
        <w:rPr>
          <w:rFonts w:ascii="仿宋_GB2312" w:hAnsi="仿宋_GB2312" w:eastAsia="仿宋_GB2312" w:cs="仿宋_GB2312"/>
          <w:spacing w:val="-3"/>
          <w:sz w:val="28"/>
          <w:szCs w:val="28"/>
          <w:lang w:eastAsia="zh-Hans"/>
        </w:rPr>
        <w:t>重整</w:t>
      </w:r>
      <w:r>
        <w:rPr>
          <w:rFonts w:hint="eastAsia" w:ascii="仿宋_GB2312" w:hAnsi="仿宋_GB2312" w:eastAsia="仿宋_GB2312" w:cs="仿宋_GB2312"/>
          <w:spacing w:val="-3"/>
          <w:sz w:val="28"/>
          <w:szCs w:val="28"/>
        </w:rPr>
        <w:t>的所有当事人及其雇员。</w:t>
      </w:r>
    </w:p>
    <w:p>
      <w:pPr>
        <w:pStyle w:val="9"/>
        <w:numPr>
          <w:ilvl w:val="1"/>
          <w:numId w:val="1"/>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雇员：指被聘用或服务于甲方或乙方的人员，无论该人员是</w:t>
      </w:r>
      <w:r>
        <w:rPr>
          <w:rFonts w:hint="eastAsia" w:ascii="仿宋_GB2312" w:hAnsi="仿宋_GB2312" w:eastAsia="仿宋_GB2312" w:cs="仿宋_GB2312"/>
          <w:spacing w:val="-3"/>
          <w:sz w:val="28"/>
          <w:szCs w:val="28"/>
        </w:rPr>
        <w:t>否获得报酬，也无论其服务期限为长期、短期还是临时。</w:t>
      </w:r>
    </w:p>
    <w:p>
      <w:pPr>
        <w:pStyle w:val="3"/>
        <w:spacing w:line="480" w:lineRule="exact"/>
        <w:ind w:left="0" w:right="-113" w:rightChars="-54" w:firstLine="565" w:firstLineChars="202"/>
        <w:rPr>
          <w:rFonts w:ascii="仿宋_GB2312" w:hAnsi="仿宋_GB2312" w:eastAsia="仿宋_GB2312" w:cs="仿宋_GB2312"/>
        </w:rPr>
      </w:pPr>
      <w:r>
        <w:rPr>
          <w:rFonts w:hint="eastAsia" w:ascii="仿宋_GB2312" w:hAnsi="仿宋_GB2312" w:eastAsia="仿宋_GB2312" w:cs="仿宋_GB2312"/>
        </w:rPr>
        <w:t>1.4</w:t>
      </w:r>
      <w:r>
        <w:rPr>
          <w:rFonts w:hint="eastAsia" w:ascii="仿宋_GB2312" w:hAnsi="仿宋_GB2312" w:eastAsia="仿宋_GB2312" w:cs="仿宋_GB2312"/>
          <w:spacing w:val="-6"/>
        </w:rPr>
        <w:t>复制信息：指乙方为了</w:t>
      </w:r>
      <w:r>
        <w:rPr>
          <w:rFonts w:ascii="仿宋_GB2312" w:hAnsi="仿宋_GB2312" w:eastAsia="仿宋_GB2312" w:cs="仿宋_GB2312"/>
          <w:spacing w:val="-6"/>
          <w:lang w:eastAsia="zh-Hans"/>
        </w:rPr>
        <w:t>重整</w:t>
      </w:r>
      <w:r>
        <w:rPr>
          <w:rFonts w:hint="eastAsia" w:ascii="仿宋_GB2312" w:hAnsi="仿宋_GB2312" w:eastAsia="仿宋_GB2312" w:cs="仿宋_GB2312"/>
          <w:spacing w:val="-6"/>
        </w:rPr>
        <w:t>作价、评估以及商讨之目的所</w:t>
      </w:r>
      <w:r>
        <w:rPr>
          <w:rFonts w:hint="eastAsia" w:ascii="仿宋_GB2312" w:hAnsi="仿宋_GB2312" w:eastAsia="仿宋_GB2312" w:cs="仿宋_GB2312"/>
          <w:spacing w:val="-3"/>
        </w:rPr>
        <w:t>必需的对保密信息的任何形式的复制。复制信息包括但不限于包含、反映或来源于保密信息的任何文件、电子文档、注释、摘要、分析，</w:t>
      </w:r>
      <w:r>
        <w:rPr>
          <w:rFonts w:hint="eastAsia" w:ascii="仿宋_GB2312" w:hAnsi="仿宋_GB2312" w:eastAsia="仿宋_GB2312" w:cs="仿宋_GB2312"/>
          <w:spacing w:val="-12"/>
        </w:rPr>
        <w:t>或代表、记载保密信息的任何其他媒介。该等复制信息应当清楚地表</w:t>
      </w:r>
      <w:r>
        <w:rPr>
          <w:rFonts w:hint="eastAsia" w:ascii="仿宋_GB2312" w:hAnsi="仿宋_GB2312" w:eastAsia="仿宋_GB2312" w:cs="仿宋_GB2312"/>
          <w:spacing w:val="-5"/>
        </w:rPr>
        <w:t>明为保密文件或保密信息，并且受本协议条款约束。</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第二条 乙方的保密义务</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乙方获取和收取目标公司、甲方交付或提供的保密信息，应</w:t>
      </w:r>
      <w:r>
        <w:rPr>
          <w:rFonts w:hint="eastAsia" w:ascii="仿宋_GB2312" w:hAnsi="仿宋_GB2312" w:eastAsia="仿宋_GB2312" w:cs="仿宋_GB2312"/>
          <w:spacing w:val="-12"/>
          <w:sz w:val="28"/>
          <w:szCs w:val="28"/>
        </w:rPr>
        <w:t>符合目标公司、甲方做出的指示和要求，无论该等指示和要求是通过</w:t>
      </w:r>
      <w:r>
        <w:rPr>
          <w:rFonts w:hint="eastAsia" w:ascii="仿宋_GB2312" w:hAnsi="仿宋_GB2312" w:eastAsia="仿宋_GB2312" w:cs="仿宋_GB2312"/>
          <w:spacing w:val="-3"/>
          <w:sz w:val="28"/>
          <w:szCs w:val="28"/>
        </w:rPr>
        <w:t>何种方式在何等场合做出的。乙方在离开目标公司或甲方的场所时，</w:t>
      </w:r>
      <w:r>
        <w:rPr>
          <w:rFonts w:hint="eastAsia" w:ascii="仿宋_GB2312" w:hAnsi="仿宋_GB2312" w:eastAsia="仿宋_GB2312" w:cs="仿宋_GB2312"/>
          <w:spacing w:val="-8"/>
          <w:sz w:val="28"/>
          <w:szCs w:val="28"/>
        </w:rPr>
        <w:t>在未获取目标公司或甲方的事先书面同意前，不得携带在目标公司或</w:t>
      </w:r>
      <w:r>
        <w:rPr>
          <w:rFonts w:hint="eastAsia" w:ascii="仿宋_GB2312" w:hAnsi="仿宋_GB2312" w:eastAsia="仿宋_GB2312" w:cs="仿宋_GB2312"/>
          <w:spacing w:val="-3"/>
          <w:sz w:val="28"/>
          <w:szCs w:val="28"/>
        </w:rPr>
        <w:t>甲方的场所获得的保密信息。</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乙方应对其从目标公司或甲方处获知、收到的所有保密信息</w:t>
      </w:r>
      <w:r>
        <w:rPr>
          <w:rFonts w:hint="eastAsia" w:ascii="仿宋_GB2312" w:hAnsi="仿宋_GB2312" w:eastAsia="仿宋_GB2312" w:cs="仿宋_GB2312"/>
          <w:spacing w:val="-12"/>
          <w:sz w:val="28"/>
          <w:szCs w:val="28"/>
        </w:rPr>
        <w:t>予以严格保密，确保保密信息不因乙方的原因被本协议以外的其他方</w:t>
      </w:r>
      <w:r>
        <w:rPr>
          <w:rFonts w:hint="eastAsia" w:ascii="仿宋_GB2312" w:hAnsi="仿宋_GB2312" w:eastAsia="仿宋_GB2312" w:cs="仿宋_GB2312"/>
          <w:spacing w:val="-5"/>
          <w:sz w:val="28"/>
          <w:szCs w:val="28"/>
        </w:rPr>
        <w:t>直接或间接接触、获悉。</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乙方使用保密信息应仅限于研究、评估及商讨与</w:t>
      </w:r>
      <w:r>
        <w:rPr>
          <w:rFonts w:ascii="仿宋_GB2312" w:hAnsi="仿宋_GB2312" w:eastAsia="仿宋_GB2312" w:cs="仿宋_GB2312"/>
          <w:spacing w:val="-5"/>
          <w:sz w:val="28"/>
          <w:szCs w:val="28"/>
          <w:lang w:eastAsia="zh-Hans"/>
        </w:rPr>
        <w:t>重整</w:t>
      </w:r>
      <w:r>
        <w:rPr>
          <w:rFonts w:hint="eastAsia" w:ascii="仿宋_GB2312" w:hAnsi="仿宋_GB2312" w:eastAsia="仿宋_GB2312" w:cs="仿宋_GB2312"/>
          <w:spacing w:val="-5"/>
          <w:sz w:val="28"/>
          <w:szCs w:val="28"/>
        </w:rPr>
        <w:t>有关</w:t>
      </w:r>
      <w:r>
        <w:rPr>
          <w:rFonts w:hint="eastAsia" w:ascii="仿宋_GB2312" w:hAnsi="仿宋_GB2312" w:eastAsia="仿宋_GB2312" w:cs="仿宋_GB2312"/>
          <w:spacing w:val="-11"/>
          <w:sz w:val="28"/>
          <w:szCs w:val="28"/>
        </w:rPr>
        <w:t>的事项的目的，不得将保密信息用于除</w:t>
      </w:r>
      <w:r>
        <w:rPr>
          <w:rFonts w:ascii="仿宋_GB2312" w:hAnsi="仿宋_GB2312" w:eastAsia="仿宋_GB2312" w:cs="仿宋_GB2312"/>
          <w:spacing w:val="-11"/>
          <w:sz w:val="28"/>
          <w:szCs w:val="28"/>
          <w:lang w:eastAsia="zh-Hans"/>
        </w:rPr>
        <w:t>重整</w:t>
      </w:r>
      <w:r>
        <w:rPr>
          <w:rFonts w:hint="eastAsia" w:ascii="仿宋_GB2312" w:hAnsi="仿宋_GB2312" w:eastAsia="仿宋_GB2312" w:cs="仿宋_GB2312"/>
          <w:spacing w:val="-11"/>
          <w:sz w:val="28"/>
          <w:szCs w:val="28"/>
        </w:rPr>
        <w:t>以外的其他目的，也不</w:t>
      </w:r>
      <w:r>
        <w:rPr>
          <w:rFonts w:hint="eastAsia" w:ascii="仿宋_GB2312" w:hAnsi="仿宋_GB2312" w:eastAsia="仿宋_GB2312" w:cs="仿宋_GB2312"/>
          <w:spacing w:val="-5"/>
          <w:sz w:val="28"/>
          <w:szCs w:val="28"/>
        </w:rPr>
        <w:t>得将保密信息再披露给本协议以外的其他方。</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乙方在履行本协议及法律法规要求的保密义务的前提下，进</w:t>
      </w:r>
      <w:r>
        <w:rPr>
          <w:rFonts w:hint="eastAsia" w:ascii="仿宋_GB2312" w:hAnsi="仿宋_GB2312" w:eastAsia="仿宋_GB2312" w:cs="仿宋_GB2312"/>
          <w:spacing w:val="-10"/>
          <w:sz w:val="28"/>
          <w:szCs w:val="28"/>
        </w:rPr>
        <w:t>一步同意并承诺，不会与任何其他已知的潜在意向投资人讨论任何事宜，除非上述讨论经过甲方书面同意，乙方也不会将与</w:t>
      </w:r>
      <w:r>
        <w:rPr>
          <w:rFonts w:ascii="仿宋_GB2312" w:hAnsi="仿宋_GB2312" w:eastAsia="仿宋_GB2312" w:cs="仿宋_GB2312"/>
          <w:spacing w:val="-10"/>
          <w:sz w:val="28"/>
          <w:szCs w:val="28"/>
          <w:lang w:eastAsia="zh-Hans"/>
        </w:rPr>
        <w:t>重整</w:t>
      </w:r>
      <w:r>
        <w:rPr>
          <w:rFonts w:hint="eastAsia" w:ascii="仿宋_GB2312" w:hAnsi="仿宋_GB2312" w:eastAsia="仿宋_GB2312" w:cs="仿宋_GB2312"/>
          <w:spacing w:val="-10"/>
          <w:sz w:val="28"/>
          <w:szCs w:val="28"/>
        </w:rPr>
        <w:t>有关的任何信</w:t>
      </w:r>
      <w:r>
        <w:rPr>
          <w:rFonts w:hint="eastAsia" w:ascii="仿宋_GB2312" w:hAnsi="仿宋_GB2312" w:eastAsia="仿宋_GB2312" w:cs="仿宋_GB2312"/>
          <w:spacing w:val="-8"/>
          <w:sz w:val="28"/>
          <w:szCs w:val="28"/>
        </w:rPr>
        <w:t>息或文件提供给任何其他已知的潜在意向投资人，或使该等潜在</w:t>
      </w:r>
      <w:r>
        <w:rPr>
          <w:rFonts w:hint="eastAsia" w:ascii="仿宋_GB2312" w:hAnsi="仿宋_GB2312" w:eastAsia="仿宋_GB2312" w:cs="仿宋_GB2312"/>
          <w:spacing w:val="-10"/>
          <w:sz w:val="28"/>
          <w:szCs w:val="28"/>
        </w:rPr>
        <w:t>意向投资人</w:t>
      </w:r>
      <w:r>
        <w:rPr>
          <w:rFonts w:hint="eastAsia" w:ascii="仿宋_GB2312" w:hAnsi="仿宋_GB2312" w:eastAsia="仿宋_GB2312" w:cs="仿宋_GB2312"/>
          <w:spacing w:val="-8"/>
          <w:sz w:val="28"/>
          <w:szCs w:val="28"/>
        </w:rPr>
        <w:t>获得任</w:t>
      </w:r>
      <w:r>
        <w:rPr>
          <w:rFonts w:hint="eastAsia" w:ascii="仿宋_GB2312" w:hAnsi="仿宋_GB2312" w:eastAsia="仿宋_GB2312" w:cs="仿宋_GB2312"/>
          <w:spacing w:val="-3"/>
          <w:sz w:val="28"/>
          <w:szCs w:val="28"/>
        </w:rPr>
        <w:t>何保密信息。</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对于乙方在本协议签署前已知悉的保密信息</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z w:val="28"/>
          <w:szCs w:val="28"/>
        </w:rPr>
        <w:t>如有</w:t>
      </w:r>
      <w:r>
        <w:rPr>
          <w:rFonts w:hint="eastAsia" w:ascii="仿宋_GB2312" w:hAnsi="仿宋_GB2312" w:eastAsia="仿宋_GB2312" w:cs="仿宋_GB2312"/>
          <w:spacing w:val="-10"/>
          <w:sz w:val="28"/>
          <w:szCs w:val="28"/>
        </w:rPr>
        <w:t>）</w:t>
      </w:r>
      <w:r>
        <w:rPr>
          <w:rFonts w:hint="eastAsia" w:ascii="仿宋_GB2312" w:hAnsi="仿宋_GB2312" w:eastAsia="仿宋_GB2312" w:cs="仿宋_GB2312"/>
          <w:spacing w:val="-4"/>
          <w:sz w:val="28"/>
          <w:szCs w:val="28"/>
        </w:rPr>
        <w:t>，乙方</w:t>
      </w:r>
      <w:r>
        <w:rPr>
          <w:rFonts w:hint="eastAsia" w:ascii="仿宋_GB2312" w:hAnsi="仿宋_GB2312" w:eastAsia="仿宋_GB2312" w:cs="仿宋_GB2312"/>
          <w:spacing w:val="-3"/>
          <w:sz w:val="28"/>
          <w:szCs w:val="28"/>
        </w:rPr>
        <w:t>同意根据本协议的规定对该等信息加以保密。</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本协议项下的保密信息仅供双方用于业务合作，且在任何状况下都不得有损甲方及目标公司利益。乙方应自甲方按要求向其提供保密信息之日起，对相关信息予以保密，不得向任何第三方披露保密信息，但向对被许可第三方披露的除外外；但乙方应该被许可第三方该信息的保密性质，并在他们事先承诺接受本协议关于不披露义务的约束后方予披露。</w:t>
      </w:r>
    </w:p>
    <w:p>
      <w:pPr>
        <w:pStyle w:val="9"/>
        <w:numPr>
          <w:ilvl w:val="1"/>
          <w:numId w:val="3"/>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如双方未达成业务合作，或双方业务合作终止后，或应甲方返还信息的要求，乙方应及时向甲方返还所有置于自己或其雇员、顾问、被许可第三方控制之下的所有信息及其复制件、摘要、注解，报甲方确认，但是乙方为存档需要而保留的资料复印件（需在复印件文本上注明为内部存档）除外。</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第三条 对被许可第三方的披露</w:t>
      </w:r>
    </w:p>
    <w:p>
      <w:pPr>
        <w:pStyle w:val="9"/>
        <w:numPr>
          <w:ilvl w:val="1"/>
          <w:numId w:val="4"/>
        </w:numPr>
        <w:tabs>
          <w:tab w:val="left" w:pos="1169"/>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以下人员可以被甲方和乙方视为“被许可第三方”：</w:t>
      </w:r>
    </w:p>
    <w:p>
      <w:pPr>
        <w:pStyle w:val="9"/>
        <w:numPr>
          <w:ilvl w:val="0"/>
          <w:numId w:val="5"/>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乙方或控制乙方、被乙方所控制的、与乙方受共同控制的任</w:t>
      </w:r>
      <w:r>
        <w:rPr>
          <w:rFonts w:hint="eastAsia" w:ascii="仿宋_GB2312" w:hAnsi="仿宋_GB2312" w:eastAsia="仿宋_GB2312" w:cs="仿宋_GB2312"/>
          <w:spacing w:val="-12"/>
          <w:sz w:val="28"/>
          <w:szCs w:val="28"/>
        </w:rPr>
        <w:t>何法律实体的董事、高级管理人员和雇员，该等人员合法适当地参与</w:t>
      </w:r>
      <w:r>
        <w:rPr>
          <w:rFonts w:hint="eastAsia" w:ascii="仿宋_GB2312" w:hAnsi="仿宋_GB2312" w:eastAsia="仿宋_GB2312" w:cs="仿宋_GB2312"/>
          <w:spacing w:val="-5"/>
          <w:sz w:val="28"/>
          <w:szCs w:val="28"/>
        </w:rPr>
        <w:t>对重整投资的研究、调查、评估及与甲方就</w:t>
      </w:r>
      <w:r>
        <w:rPr>
          <w:rFonts w:ascii="仿宋_GB2312" w:hAnsi="仿宋_GB2312" w:eastAsia="仿宋_GB2312" w:cs="仿宋_GB2312"/>
          <w:spacing w:val="-5"/>
          <w:sz w:val="28"/>
          <w:szCs w:val="28"/>
          <w:lang w:eastAsia="zh-Hans"/>
        </w:rPr>
        <w:t>重整</w:t>
      </w:r>
      <w:r>
        <w:rPr>
          <w:rFonts w:hint="eastAsia" w:ascii="仿宋_GB2312" w:hAnsi="仿宋_GB2312" w:eastAsia="仿宋_GB2312" w:cs="仿宋_GB2312"/>
          <w:spacing w:val="-5"/>
          <w:sz w:val="28"/>
          <w:szCs w:val="28"/>
        </w:rPr>
        <w:t>进行磋商；</w:t>
      </w:r>
    </w:p>
    <w:p>
      <w:pPr>
        <w:pStyle w:val="9"/>
        <w:numPr>
          <w:ilvl w:val="0"/>
          <w:numId w:val="5"/>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乙方或控制乙方的、被乙方所控制的、与乙方受共同控制</w:t>
      </w:r>
      <w:r>
        <w:rPr>
          <w:rFonts w:hint="eastAsia" w:ascii="仿宋_GB2312" w:hAnsi="仿宋_GB2312" w:eastAsia="仿宋_GB2312" w:cs="仿宋_GB2312"/>
          <w:spacing w:val="-9"/>
          <w:sz w:val="28"/>
          <w:szCs w:val="28"/>
        </w:rPr>
        <w:t>的任何法律实体聘请的专业中介机构所聘用的雇员，该等雇员就重整投资提供专业咨询</w:t>
      </w:r>
      <w:r>
        <w:rPr>
          <w:rFonts w:hint="eastAsia" w:ascii="仿宋_GB2312" w:hAnsi="仿宋_GB2312" w:eastAsia="仿宋_GB2312" w:cs="仿宋_GB2312"/>
          <w:spacing w:val="-3"/>
          <w:sz w:val="28"/>
          <w:szCs w:val="28"/>
        </w:rPr>
        <w:t>及服务；</w:t>
      </w:r>
    </w:p>
    <w:p>
      <w:pPr>
        <w:pStyle w:val="9"/>
        <w:numPr>
          <w:ilvl w:val="0"/>
          <w:numId w:val="5"/>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为乙方实现重整提供融资的金融机构及其雇员；</w:t>
      </w:r>
    </w:p>
    <w:p>
      <w:pPr>
        <w:pStyle w:val="9"/>
        <w:numPr>
          <w:ilvl w:val="0"/>
          <w:numId w:val="5"/>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甲方书面许可获得保密信息的任何机构、个人。</w:t>
      </w:r>
    </w:p>
    <w:p>
      <w:pPr>
        <w:pStyle w:val="9"/>
        <w:numPr>
          <w:ilvl w:val="1"/>
          <w:numId w:val="4"/>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乙方可将部分或全部保密信息披露给上述被许可第三方，在</w:t>
      </w:r>
      <w:r>
        <w:rPr>
          <w:rFonts w:hint="eastAsia" w:ascii="仿宋_GB2312" w:hAnsi="仿宋_GB2312" w:eastAsia="仿宋_GB2312" w:cs="仿宋_GB2312"/>
          <w:spacing w:val="-10"/>
          <w:sz w:val="28"/>
          <w:szCs w:val="28"/>
        </w:rPr>
        <w:t>作此披露前，乙方应告知该等雇员、中介机构的受聘工作范围，确保该等雇员、中介机构在其受聘的工作范围内工作；乙方并且需要确保</w:t>
      </w:r>
      <w:r>
        <w:rPr>
          <w:rFonts w:hint="eastAsia" w:ascii="仿宋_GB2312" w:hAnsi="仿宋_GB2312" w:eastAsia="仿宋_GB2312" w:cs="仿宋_GB2312"/>
          <w:spacing w:val="-8"/>
          <w:sz w:val="28"/>
          <w:szCs w:val="28"/>
        </w:rPr>
        <w:t>被许可第三方了解知悉本协议的内容及规定；乙方有义务采取必要之</w:t>
      </w:r>
      <w:r>
        <w:rPr>
          <w:rFonts w:hint="eastAsia" w:ascii="仿宋_GB2312" w:hAnsi="仿宋_GB2312" w:eastAsia="仿宋_GB2312" w:cs="仿宋_GB2312"/>
          <w:spacing w:val="3"/>
          <w:sz w:val="28"/>
          <w:szCs w:val="28"/>
        </w:rPr>
        <w:t>措施防止保密信息被泄露，限制该等保密信息仅为被许可第三方所</w:t>
      </w:r>
      <w:r>
        <w:rPr>
          <w:rFonts w:hint="eastAsia" w:ascii="仿宋_GB2312" w:hAnsi="仿宋_GB2312" w:eastAsia="仿宋_GB2312" w:cs="仿宋_GB2312"/>
          <w:spacing w:val="-10"/>
          <w:sz w:val="28"/>
          <w:szCs w:val="28"/>
        </w:rPr>
        <w:t>知；且乙方应确保上述被许可第三方遵守本协议中的各项规定，如同</w:t>
      </w:r>
      <w:r>
        <w:rPr>
          <w:rFonts w:hint="eastAsia" w:ascii="仿宋_GB2312" w:hAnsi="仿宋_GB2312" w:eastAsia="仿宋_GB2312" w:cs="仿宋_GB2312"/>
          <w:spacing w:val="-4"/>
          <w:sz w:val="28"/>
          <w:szCs w:val="28"/>
        </w:rPr>
        <w:t>被许可第三方为本协议的一方。</w:t>
      </w:r>
    </w:p>
    <w:p>
      <w:pPr>
        <w:pStyle w:val="9"/>
        <w:numPr>
          <w:ilvl w:val="1"/>
          <w:numId w:val="4"/>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乙方同意，乙方将对任何被许可第三方违反本协议的任何规</w:t>
      </w:r>
      <w:r>
        <w:rPr>
          <w:rFonts w:hint="eastAsia" w:ascii="仿宋_GB2312" w:hAnsi="仿宋_GB2312" w:eastAsia="仿宋_GB2312" w:cs="仿宋_GB2312"/>
          <w:spacing w:val="-10"/>
          <w:sz w:val="28"/>
          <w:szCs w:val="28"/>
        </w:rPr>
        <w:t>定向甲方承担违约责任，如同乙方违反了这些规定，并应由乙方承担</w:t>
      </w:r>
      <w:r>
        <w:rPr>
          <w:rFonts w:hint="eastAsia" w:ascii="仿宋_GB2312" w:hAnsi="仿宋_GB2312" w:eastAsia="仿宋_GB2312" w:cs="仿宋_GB2312"/>
          <w:spacing w:val="-4"/>
          <w:sz w:val="28"/>
          <w:szCs w:val="28"/>
        </w:rPr>
        <w:t>本协议所约定的违约责任。</w:t>
      </w:r>
    </w:p>
    <w:p>
      <w:pPr>
        <w:pStyle w:val="9"/>
        <w:numPr>
          <w:ilvl w:val="1"/>
          <w:numId w:val="4"/>
        </w:numPr>
        <w:tabs>
          <w:tab w:val="left" w:pos="1145"/>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乙方在本交易中以任何形式直接或间接聘用的被许可第三方专业机构的名称、地址、电话和主要专业人员姓名现披露如下：</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spacing w:val="-4"/>
        </w:rPr>
        <w:t>)财务顾问</w:t>
      </w:r>
      <w:r>
        <w:rPr>
          <w:rFonts w:hint="eastAsia" w:ascii="仿宋_GB2312" w:hAnsi="仿宋_GB2312" w:eastAsia="仿宋_GB2312" w:cs="仿宋_GB2312"/>
          <w:spacing w:val="-2"/>
        </w:rPr>
        <w:t>名称：</w:t>
      </w:r>
    </w:p>
    <w:p>
      <w:pPr>
        <w:pStyle w:val="3"/>
        <w:spacing w:line="480" w:lineRule="exact"/>
        <w:ind w:left="0" w:right="-113" w:rightChars="-54" w:firstLine="532" w:firstLineChars="200"/>
        <w:rPr>
          <w:rFonts w:ascii="仿宋_GB2312" w:hAnsi="仿宋_GB2312" w:eastAsia="仿宋_GB2312" w:cs="仿宋_GB2312"/>
        </w:rPr>
      </w:pPr>
      <w:r>
        <w:rPr>
          <w:rFonts w:hint="eastAsia" w:ascii="仿宋_GB2312" w:hAnsi="仿宋_GB2312" w:eastAsia="仿宋_GB2312" w:cs="仿宋_GB2312"/>
          <w:spacing w:val="-7"/>
        </w:rPr>
        <w:t>地址： 电话：</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 xml:space="preserve">主要专业人员姓名： </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(2)法律顾问</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 xml:space="preserve">名称： </w:t>
      </w:r>
      <w:r>
        <w:rPr>
          <w:rFonts w:hint="eastAsia" w:ascii="仿宋_GB2312" w:hAnsi="仿宋_GB2312" w:eastAsia="仿宋_GB2312" w:cs="仿宋_GB2312"/>
          <w:lang w:val="en-US"/>
        </w:rPr>
        <w:t xml:space="preserve">            </w:t>
      </w:r>
      <w:r>
        <w:rPr>
          <w:rFonts w:hint="eastAsia" w:ascii="仿宋_GB2312" w:hAnsi="仿宋_GB2312" w:eastAsia="仿宋_GB2312" w:cs="仿宋_GB2312"/>
        </w:rPr>
        <w:t xml:space="preserve">地址： </w:t>
      </w:r>
      <w:r>
        <w:rPr>
          <w:rFonts w:hint="eastAsia" w:ascii="仿宋_GB2312" w:hAnsi="仿宋_GB2312" w:eastAsia="仿宋_GB2312" w:cs="仿宋_GB2312"/>
          <w:lang w:val="en-US"/>
        </w:rPr>
        <w:t xml:space="preserve">              </w:t>
      </w:r>
      <w:r>
        <w:rPr>
          <w:rFonts w:hint="eastAsia" w:ascii="仿宋_GB2312" w:hAnsi="仿宋_GB2312" w:eastAsia="仿宋_GB2312" w:cs="仿宋_GB2312"/>
        </w:rPr>
        <w:t>电话：</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 xml:space="preserve">主要专业人员姓名： </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(3)其他顾问</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名称：</w:t>
      </w:r>
      <w:r>
        <w:rPr>
          <w:rFonts w:hint="eastAsia" w:ascii="仿宋_GB2312" w:hAnsi="仿宋_GB2312" w:eastAsia="仿宋_GB2312" w:cs="仿宋_GB2312"/>
          <w:lang w:val="en-US"/>
        </w:rPr>
        <w:t xml:space="preserve">            </w:t>
      </w:r>
      <w:r>
        <w:rPr>
          <w:rFonts w:hint="eastAsia" w:ascii="仿宋_GB2312" w:hAnsi="仿宋_GB2312" w:eastAsia="仿宋_GB2312" w:cs="仿宋_GB2312"/>
        </w:rPr>
        <w:t xml:space="preserve"> 地址：</w:t>
      </w:r>
      <w:r>
        <w:rPr>
          <w:rFonts w:hint="eastAsia" w:ascii="仿宋_GB2312" w:hAnsi="仿宋_GB2312" w:eastAsia="仿宋_GB2312" w:cs="仿宋_GB2312"/>
          <w:lang w:val="en-US"/>
        </w:rPr>
        <w:t xml:space="preserve">               </w:t>
      </w:r>
      <w:r>
        <w:rPr>
          <w:rFonts w:hint="eastAsia" w:ascii="仿宋_GB2312" w:hAnsi="仿宋_GB2312" w:eastAsia="仿宋_GB2312" w:cs="仿宋_GB2312"/>
        </w:rPr>
        <w:t xml:space="preserve"> 电话：</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主要专业人员姓名：</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第四条 法律法规要求的披露</w:t>
      </w:r>
    </w:p>
    <w:p>
      <w:pPr>
        <w:pStyle w:val="9"/>
        <w:numPr>
          <w:ilvl w:val="1"/>
          <w:numId w:val="6"/>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7"/>
          <w:sz w:val="28"/>
          <w:szCs w:val="28"/>
        </w:rPr>
        <w:t>如果乙方意识到，根据中国法律、法规的规定，或司法、行</w:t>
      </w:r>
      <w:r>
        <w:rPr>
          <w:rFonts w:hint="eastAsia" w:ascii="仿宋_GB2312" w:hAnsi="仿宋_GB2312" w:eastAsia="仿宋_GB2312" w:cs="仿宋_GB2312"/>
          <w:spacing w:val="-3"/>
          <w:sz w:val="28"/>
          <w:szCs w:val="28"/>
        </w:rPr>
        <w:t xml:space="preserve">政、金融监管机构的合法要求，乙方可能被要求披露任何保密信息， </w:t>
      </w:r>
      <w:r>
        <w:rPr>
          <w:rFonts w:hint="eastAsia" w:ascii="仿宋_GB2312" w:hAnsi="仿宋_GB2312" w:eastAsia="仿宋_GB2312" w:cs="仿宋_GB2312"/>
          <w:spacing w:val="-12"/>
          <w:sz w:val="28"/>
          <w:szCs w:val="28"/>
        </w:rPr>
        <w:t>乙方应立即将该事实、所有有关的情况和将被披露的保密信息以书面形式通知甲方，并采取必要措施以减轻对甲方的不良影响。如果乙方</w:t>
      </w:r>
      <w:r>
        <w:rPr>
          <w:rFonts w:hint="eastAsia" w:ascii="仿宋_GB2312" w:hAnsi="仿宋_GB2312" w:eastAsia="仿宋_GB2312" w:cs="仿宋_GB2312"/>
          <w:spacing w:val="-10"/>
          <w:sz w:val="28"/>
          <w:szCs w:val="28"/>
        </w:rPr>
        <w:t>在做出该等披露之前不被允许通知甲方，乙方应在披露之后立即通知</w:t>
      </w:r>
      <w:r>
        <w:rPr>
          <w:rFonts w:hint="eastAsia" w:ascii="仿宋_GB2312" w:hAnsi="仿宋_GB2312" w:eastAsia="仿宋_GB2312" w:cs="仿宋_GB2312"/>
          <w:spacing w:val="-5"/>
          <w:sz w:val="28"/>
          <w:szCs w:val="28"/>
        </w:rPr>
        <w:t>甲方。</w:t>
      </w:r>
    </w:p>
    <w:p>
      <w:pPr>
        <w:pStyle w:val="9"/>
        <w:numPr>
          <w:ilvl w:val="1"/>
          <w:numId w:val="6"/>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在进行任何该等披露之前，除非不被允许，否则乙方应就如</w:t>
      </w:r>
      <w:r>
        <w:rPr>
          <w:rFonts w:hint="eastAsia" w:ascii="仿宋_GB2312" w:hAnsi="仿宋_GB2312" w:eastAsia="仿宋_GB2312" w:cs="仿宋_GB2312"/>
          <w:spacing w:val="-10"/>
          <w:sz w:val="28"/>
          <w:szCs w:val="28"/>
        </w:rPr>
        <w:t>何避免或限制披露向甲方咨询，并应从接收披露保密信息的机构获得</w:t>
      </w:r>
      <w:r>
        <w:rPr>
          <w:rFonts w:hint="eastAsia" w:ascii="仿宋_GB2312" w:hAnsi="仿宋_GB2312" w:eastAsia="仿宋_GB2312" w:cs="仿宋_GB2312"/>
          <w:spacing w:val="-9"/>
          <w:sz w:val="28"/>
          <w:szCs w:val="28"/>
        </w:rPr>
        <w:t>关于保密的任何可以获得的保证。受上述规定的限制，乙方可以在被</w:t>
      </w:r>
      <w:r>
        <w:rPr>
          <w:rFonts w:hint="eastAsia" w:ascii="仿宋_GB2312" w:hAnsi="仿宋_GB2312" w:eastAsia="仿宋_GB2312" w:cs="仿宋_GB2312"/>
          <w:spacing w:val="-8"/>
          <w:sz w:val="28"/>
          <w:szCs w:val="28"/>
        </w:rPr>
        <w:t>要求披露保密信息的最低程度上，根据中国法律、法规的规定，或司</w:t>
      </w:r>
      <w:r>
        <w:rPr>
          <w:rFonts w:hint="eastAsia" w:ascii="仿宋_GB2312" w:hAnsi="仿宋_GB2312" w:eastAsia="仿宋_GB2312" w:cs="仿宋_GB2312"/>
          <w:spacing w:val="-3"/>
          <w:sz w:val="28"/>
          <w:szCs w:val="28"/>
        </w:rPr>
        <w:t>法、行政、金融监管机构的合法要求，对保密信息进行披露。</w:t>
      </w:r>
    </w:p>
    <w:p>
      <w:pPr>
        <w:pStyle w:val="9"/>
        <w:numPr>
          <w:ilvl w:val="1"/>
          <w:numId w:val="6"/>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在乙方知晓或怀疑保密信息已被披露给任何未授权方后，乙</w:t>
      </w:r>
      <w:r>
        <w:rPr>
          <w:rFonts w:hint="eastAsia" w:ascii="仿宋_GB2312" w:hAnsi="仿宋_GB2312" w:eastAsia="仿宋_GB2312" w:cs="仿宋_GB2312"/>
          <w:spacing w:val="-3"/>
          <w:sz w:val="28"/>
          <w:szCs w:val="28"/>
        </w:rPr>
        <w:t>方应立即通知甲方。</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第五条 保密信息的归还及销毁</w:t>
      </w:r>
    </w:p>
    <w:p>
      <w:pPr>
        <w:pStyle w:val="3"/>
        <w:spacing w:line="480" w:lineRule="exact"/>
        <w:ind w:left="0" w:right="-113" w:rightChars="-54" w:firstLine="516" w:firstLineChars="200"/>
        <w:rPr>
          <w:rFonts w:ascii="仿宋_GB2312" w:hAnsi="仿宋_GB2312" w:eastAsia="仿宋_GB2312" w:cs="仿宋_GB2312"/>
        </w:rPr>
      </w:pPr>
      <w:r>
        <w:rPr>
          <w:rFonts w:hint="eastAsia" w:ascii="仿宋_GB2312" w:hAnsi="仿宋_GB2312" w:eastAsia="仿宋_GB2312" w:cs="仿宋_GB2312"/>
          <w:spacing w:val="-11"/>
        </w:rPr>
        <w:t>如果甲方在任何时间经其完全的独自决定，认为本交易将不</w:t>
      </w:r>
      <w:r>
        <w:rPr>
          <w:rFonts w:hint="eastAsia" w:ascii="仿宋_GB2312" w:hAnsi="仿宋_GB2312" w:eastAsia="仿宋_GB2312" w:cs="仿宋_GB2312"/>
          <w:spacing w:val="-12"/>
        </w:rPr>
        <w:t>再继续进行，甲方可以于当时或随后的任何时间要求乙方停止所有对</w:t>
      </w:r>
      <w:r>
        <w:rPr>
          <w:rFonts w:hint="eastAsia" w:ascii="仿宋_GB2312" w:hAnsi="仿宋_GB2312" w:eastAsia="仿宋_GB2312" w:cs="仿宋_GB2312"/>
          <w:spacing w:val="-5"/>
        </w:rPr>
        <w:t>保密信息的评估及使用：</w:t>
      </w:r>
    </w:p>
    <w:p>
      <w:pPr>
        <w:pStyle w:val="9"/>
        <w:numPr>
          <w:ilvl w:val="0"/>
          <w:numId w:val="7"/>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乙方应将拥有的甲方关于本交易的保密信息和复制信息归还</w:t>
      </w:r>
      <w:r>
        <w:rPr>
          <w:rFonts w:hint="eastAsia" w:ascii="仿宋_GB2312" w:hAnsi="仿宋_GB2312" w:eastAsia="仿宋_GB2312" w:cs="仿宋_GB2312"/>
          <w:spacing w:val="-12"/>
          <w:sz w:val="28"/>
          <w:szCs w:val="28"/>
        </w:rPr>
        <w:t>给甲方，或</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pacing w:val="-5"/>
          <w:sz w:val="28"/>
          <w:szCs w:val="28"/>
        </w:rPr>
        <w:t>在甲方提出要求的情况下，按照甲方的指示</w:t>
      </w:r>
      <w:r>
        <w:rPr>
          <w:rFonts w:hint="eastAsia" w:ascii="仿宋_GB2312" w:hAnsi="仿宋_GB2312" w:eastAsia="仿宋_GB2312" w:cs="仿宋_GB2312"/>
          <w:spacing w:val="-25"/>
          <w:sz w:val="28"/>
          <w:szCs w:val="28"/>
        </w:rPr>
        <w:t>）</w:t>
      </w:r>
      <w:r>
        <w:rPr>
          <w:rFonts w:hint="eastAsia" w:ascii="仿宋_GB2312" w:hAnsi="仿宋_GB2312" w:eastAsia="仿宋_GB2312" w:cs="仿宋_GB2312"/>
          <w:spacing w:val="-2"/>
          <w:sz w:val="28"/>
          <w:szCs w:val="28"/>
        </w:rPr>
        <w:t>将保密信</w:t>
      </w:r>
      <w:r>
        <w:rPr>
          <w:rFonts w:hint="eastAsia" w:ascii="仿宋_GB2312" w:hAnsi="仿宋_GB2312" w:eastAsia="仿宋_GB2312" w:cs="仿宋_GB2312"/>
          <w:spacing w:val="-3"/>
          <w:sz w:val="28"/>
          <w:szCs w:val="28"/>
        </w:rPr>
        <w:t>息销毁或永久删除，并应确保每一被许可第三方采取同样的做法；</w:t>
      </w:r>
    </w:p>
    <w:p>
      <w:pPr>
        <w:pStyle w:val="9"/>
        <w:numPr>
          <w:ilvl w:val="0"/>
          <w:numId w:val="7"/>
        </w:numPr>
        <w:tabs>
          <w:tab w:val="left" w:pos="1102"/>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乙方应销毁由其制作或为其制作的或其拥有的、包含任何保</w:t>
      </w:r>
      <w:r>
        <w:rPr>
          <w:rFonts w:hint="eastAsia" w:ascii="仿宋_GB2312" w:hAnsi="仿宋_GB2312" w:eastAsia="仿宋_GB2312" w:cs="仿宋_GB2312"/>
          <w:spacing w:val="-8"/>
          <w:sz w:val="28"/>
          <w:szCs w:val="28"/>
        </w:rPr>
        <w:t>密信息的所有文件及上述文件的复制信息，并应确保每一被许可第三</w:t>
      </w:r>
      <w:r>
        <w:rPr>
          <w:rFonts w:hint="eastAsia" w:ascii="仿宋_GB2312" w:hAnsi="仿宋_GB2312" w:eastAsia="仿宋_GB2312" w:cs="仿宋_GB2312"/>
          <w:spacing w:val="-3"/>
          <w:sz w:val="28"/>
          <w:szCs w:val="28"/>
        </w:rPr>
        <w:t>方采取同样的做法。</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第六条 对乙方的限制</w:t>
      </w:r>
    </w:p>
    <w:p>
      <w:pPr>
        <w:pStyle w:val="9"/>
        <w:numPr>
          <w:ilvl w:val="1"/>
          <w:numId w:val="8"/>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乙方在此确认并证实，除本协议中甲方以明文授予乙方与保</w:t>
      </w:r>
      <w:r>
        <w:rPr>
          <w:rFonts w:hint="eastAsia" w:ascii="仿宋_GB2312" w:hAnsi="仿宋_GB2312" w:eastAsia="仿宋_GB2312" w:cs="仿宋_GB2312"/>
          <w:spacing w:val="-11"/>
          <w:sz w:val="28"/>
          <w:szCs w:val="28"/>
        </w:rPr>
        <w:t>密信息有关的权利或许可外，乙方对保密信息并未获得其他权利或许可。</w:t>
      </w:r>
    </w:p>
    <w:p>
      <w:pPr>
        <w:pStyle w:val="9"/>
        <w:numPr>
          <w:ilvl w:val="1"/>
          <w:numId w:val="8"/>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乙方承诺，未经甲方的事先书面同意，无论乙方或乙方的任</w:t>
      </w:r>
      <w:r>
        <w:rPr>
          <w:rFonts w:hint="eastAsia" w:ascii="仿宋_GB2312" w:hAnsi="仿宋_GB2312" w:eastAsia="仿宋_GB2312" w:cs="仿宋_GB2312"/>
          <w:spacing w:val="-11"/>
          <w:sz w:val="28"/>
          <w:szCs w:val="28"/>
        </w:rPr>
        <w:t>何代表，均不得与任何目标公司的债务人或其雇员及相关人员进行联</w:t>
      </w:r>
      <w:r>
        <w:rPr>
          <w:rFonts w:hint="eastAsia" w:ascii="仿宋_GB2312" w:hAnsi="仿宋_GB2312" w:eastAsia="仿宋_GB2312" w:cs="仿宋_GB2312"/>
          <w:spacing w:val="-5"/>
          <w:sz w:val="28"/>
          <w:szCs w:val="28"/>
        </w:rPr>
        <w:t>络、讨论或提供或接收与</w:t>
      </w:r>
      <w:r>
        <w:rPr>
          <w:rFonts w:ascii="仿宋_GB2312" w:hAnsi="仿宋_GB2312" w:eastAsia="仿宋_GB2312" w:cs="仿宋_GB2312"/>
          <w:spacing w:val="-5"/>
          <w:sz w:val="28"/>
          <w:szCs w:val="28"/>
          <w:lang w:eastAsia="zh-Hans"/>
        </w:rPr>
        <w:t>重整</w:t>
      </w:r>
      <w:r>
        <w:rPr>
          <w:rFonts w:hint="eastAsia" w:ascii="仿宋_GB2312" w:hAnsi="仿宋_GB2312" w:eastAsia="仿宋_GB2312" w:cs="仿宋_GB2312"/>
          <w:spacing w:val="-5"/>
          <w:sz w:val="28"/>
          <w:szCs w:val="28"/>
        </w:rPr>
        <w:t>有关的任何信息。</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第七条 保密信息披露的基础</w:t>
      </w:r>
    </w:p>
    <w:p>
      <w:pPr>
        <w:pStyle w:val="9"/>
        <w:numPr>
          <w:ilvl w:val="1"/>
          <w:numId w:val="9"/>
        </w:numPr>
        <w:tabs>
          <w:tab w:val="left" w:pos="1145"/>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本协议及根据本协议向乙方提供任何保密信息不构成甲方就</w:t>
      </w:r>
      <w:r>
        <w:rPr>
          <w:rFonts w:hint="eastAsia" w:ascii="仿宋_GB2312" w:hAnsi="仿宋_GB2312" w:eastAsia="仿宋_GB2312" w:cs="仿宋_GB2312"/>
          <w:spacing w:val="-12"/>
          <w:sz w:val="28"/>
          <w:szCs w:val="28"/>
        </w:rPr>
        <w:t>本交易的要约。乙方参与目标公司</w:t>
      </w:r>
      <w:r>
        <w:rPr>
          <w:rFonts w:ascii="仿宋_GB2312" w:hAnsi="仿宋_GB2312" w:eastAsia="仿宋_GB2312" w:cs="仿宋_GB2312"/>
          <w:spacing w:val="-12"/>
          <w:sz w:val="28"/>
          <w:szCs w:val="28"/>
        </w:rPr>
        <w:t>重整</w:t>
      </w:r>
      <w:r>
        <w:rPr>
          <w:rFonts w:hint="eastAsia" w:ascii="仿宋_GB2312" w:hAnsi="仿宋_GB2312" w:eastAsia="仿宋_GB2312" w:cs="仿宋_GB2312"/>
          <w:spacing w:val="-12"/>
          <w:sz w:val="28"/>
          <w:szCs w:val="28"/>
        </w:rPr>
        <w:t>投资人招募应按甲方公布的目</w:t>
      </w:r>
      <w:r>
        <w:rPr>
          <w:rFonts w:hint="eastAsia" w:ascii="仿宋_GB2312" w:hAnsi="仿宋_GB2312" w:eastAsia="仿宋_GB2312" w:cs="仿宋_GB2312"/>
          <w:spacing w:val="-5"/>
          <w:sz w:val="28"/>
          <w:szCs w:val="28"/>
        </w:rPr>
        <w:t>标公司</w:t>
      </w:r>
      <w:r>
        <w:rPr>
          <w:rFonts w:ascii="仿宋_GB2312" w:hAnsi="仿宋_GB2312" w:eastAsia="仿宋_GB2312" w:cs="仿宋_GB2312"/>
          <w:spacing w:val="-5"/>
          <w:sz w:val="28"/>
          <w:szCs w:val="28"/>
        </w:rPr>
        <w:t>重整</w:t>
      </w:r>
      <w:r>
        <w:rPr>
          <w:rFonts w:hint="eastAsia" w:ascii="仿宋_GB2312" w:hAnsi="仿宋_GB2312" w:eastAsia="仿宋_GB2312" w:cs="仿宋_GB2312"/>
          <w:spacing w:val="-5"/>
          <w:sz w:val="28"/>
          <w:szCs w:val="28"/>
        </w:rPr>
        <w:t>投资人招募文件执行。</w:t>
      </w:r>
    </w:p>
    <w:p>
      <w:pPr>
        <w:pStyle w:val="9"/>
        <w:numPr>
          <w:ilvl w:val="1"/>
          <w:numId w:val="9"/>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甲方现在或将来，对向乙方提供的任何保密信息的准确性、</w:t>
      </w:r>
      <w:r>
        <w:rPr>
          <w:rFonts w:hint="eastAsia" w:ascii="仿宋_GB2312" w:hAnsi="仿宋_GB2312" w:eastAsia="仿宋_GB2312" w:cs="仿宋_GB2312"/>
          <w:spacing w:val="-10"/>
          <w:sz w:val="28"/>
          <w:szCs w:val="28"/>
        </w:rPr>
        <w:t>完整性或可靠性，都不作任何明示的或暗示的声明或保证；甲方现在</w:t>
      </w:r>
      <w:r>
        <w:rPr>
          <w:rFonts w:hint="eastAsia" w:ascii="仿宋_GB2312" w:hAnsi="仿宋_GB2312" w:eastAsia="仿宋_GB2312" w:cs="仿宋_GB2312"/>
          <w:spacing w:val="-9"/>
          <w:sz w:val="28"/>
          <w:szCs w:val="28"/>
        </w:rPr>
        <w:t>或将来也均不会承担与此相关的任何形式的责任，除非甲方和</w:t>
      </w:r>
      <w:r>
        <w:rPr>
          <w:rFonts w:hint="eastAsia" w:ascii="仿宋_GB2312" w:hAnsi="仿宋_GB2312" w:eastAsia="仿宋_GB2312" w:cs="仿宋_GB2312"/>
          <w:spacing w:val="-3"/>
          <w:sz w:val="28"/>
          <w:szCs w:val="28"/>
        </w:rPr>
        <w:t>乙方为本交易而正式签署的《重整投资协议》的条款另有规定。</w:t>
      </w:r>
    </w:p>
    <w:p>
      <w:pPr>
        <w:pStyle w:val="9"/>
        <w:numPr>
          <w:ilvl w:val="1"/>
          <w:numId w:val="9"/>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8"/>
          <w:sz w:val="28"/>
          <w:szCs w:val="28"/>
        </w:rPr>
        <w:t>在不损害上述规定的一般性的情况下，乙方同意不会就保密信息或</w:t>
      </w:r>
      <w:r>
        <w:rPr>
          <w:rFonts w:hint="eastAsia" w:ascii="仿宋_GB2312" w:hAnsi="仿宋_GB2312" w:eastAsia="仿宋_GB2312" w:cs="仿宋_GB2312"/>
          <w:spacing w:val="-7"/>
          <w:sz w:val="28"/>
          <w:szCs w:val="28"/>
        </w:rPr>
        <w:t>与保密信息有关的错误陈述提出索赔或诉讼或其它要求，除非甲方</w:t>
      </w:r>
      <w:r>
        <w:rPr>
          <w:rFonts w:hint="eastAsia" w:ascii="仿宋_GB2312" w:hAnsi="仿宋_GB2312" w:eastAsia="仿宋_GB2312" w:cs="仿宋_GB2312"/>
          <w:spacing w:val="-3"/>
          <w:sz w:val="28"/>
          <w:szCs w:val="28"/>
        </w:rPr>
        <w:t>和乙方为重整投资而正式签署的《重整投资协议》的条款另有规定。</w:t>
      </w:r>
    </w:p>
    <w:p>
      <w:pPr>
        <w:pStyle w:val="9"/>
        <w:numPr>
          <w:ilvl w:val="1"/>
          <w:numId w:val="9"/>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在提供保密信息时，甲方不承诺使乙方获得任何其它的保密</w:t>
      </w:r>
      <w:r>
        <w:rPr>
          <w:rFonts w:hint="eastAsia" w:ascii="仿宋_GB2312" w:hAnsi="仿宋_GB2312" w:eastAsia="仿宋_GB2312" w:cs="仿宋_GB2312"/>
          <w:spacing w:val="-11"/>
          <w:sz w:val="28"/>
          <w:szCs w:val="28"/>
        </w:rPr>
        <w:t>信息，或对保密信息进行更新，或改正所提供的保密信息中可能明显</w:t>
      </w:r>
      <w:r>
        <w:rPr>
          <w:rFonts w:hint="eastAsia" w:ascii="仿宋_GB2312" w:hAnsi="仿宋_GB2312" w:eastAsia="仿宋_GB2312" w:cs="仿宋_GB2312"/>
          <w:spacing w:val="-5"/>
          <w:sz w:val="28"/>
          <w:szCs w:val="28"/>
        </w:rPr>
        <w:t>出现的任何不准确之处。</w:t>
      </w:r>
    </w:p>
    <w:p>
      <w:pPr>
        <w:pStyle w:val="2"/>
        <w:spacing w:line="480" w:lineRule="exact"/>
        <w:ind w:left="0" w:right="-113" w:rightChars="-54" w:firstLine="562" w:firstLineChars="200"/>
        <w:rPr>
          <w:rFonts w:ascii="仿宋_GB2312" w:hAnsi="仿宋_GB2312" w:eastAsia="仿宋_GB2312" w:cs="仿宋_GB2312"/>
          <w:spacing w:val="-5"/>
        </w:rPr>
      </w:pPr>
      <w:r>
        <w:rPr>
          <w:rFonts w:hint="eastAsia" w:ascii="仿宋_GB2312" w:hAnsi="仿宋_GB2312" w:eastAsia="仿宋_GB2312" w:cs="仿宋_GB2312"/>
        </w:rPr>
        <w:t>第八条 违约责任</w:t>
      </w:r>
    </w:p>
    <w:p>
      <w:pPr>
        <w:pStyle w:val="9"/>
        <w:numPr>
          <w:ilvl w:val="1"/>
          <w:numId w:val="10"/>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若乙方违反本协议约定，甲方有权要求乙方承担下述全部违约责任：</w:t>
      </w:r>
    </w:p>
    <w:p>
      <w:pPr>
        <w:pStyle w:val="9"/>
        <w:numPr>
          <w:ilvl w:val="0"/>
          <w:numId w:val="11"/>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立即停止违反本协议的行为；</w:t>
      </w:r>
    </w:p>
    <w:p>
      <w:pPr>
        <w:pStyle w:val="9"/>
        <w:numPr>
          <w:ilvl w:val="0"/>
          <w:numId w:val="11"/>
        </w:numPr>
        <w:tabs>
          <w:tab w:val="left" w:pos="1102"/>
        </w:tabs>
        <w:spacing w:line="480" w:lineRule="exact"/>
        <w:ind w:left="0" w:right="-113" w:rightChars="-54" w:firstLine="558" w:firstLineChars="204"/>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采取一切有效措施防止保密信息泄露范围继续扩大；</w:t>
      </w:r>
    </w:p>
    <w:p>
      <w:pPr>
        <w:pStyle w:val="9"/>
        <w:numPr>
          <w:ilvl w:val="0"/>
          <w:numId w:val="11"/>
        </w:numPr>
        <w:tabs>
          <w:tab w:val="left" w:pos="1102"/>
        </w:tabs>
        <w:spacing w:line="480" w:lineRule="exact"/>
        <w:ind w:left="0" w:right="-113" w:rightChars="-54" w:firstLine="571" w:firstLineChars="204"/>
        <w:rPr>
          <w:rFonts w:ascii="仿宋_GB2312" w:hAnsi="仿宋_GB2312" w:eastAsia="仿宋_GB2312" w:cs="仿宋_GB2312"/>
          <w:sz w:val="28"/>
          <w:szCs w:val="28"/>
        </w:rPr>
      </w:pPr>
      <w:r>
        <w:rPr>
          <w:rFonts w:hint="eastAsia" w:ascii="仿宋_GB2312" w:hAnsi="仿宋_GB2312" w:eastAsia="仿宋_GB2312" w:cs="仿宋_GB2312"/>
          <w:sz w:val="28"/>
          <w:szCs w:val="28"/>
        </w:rPr>
        <w:t>已向甲方支付的报名保证金</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00万元作为违约金不再退还并取消投资人资格。</w:t>
      </w:r>
    </w:p>
    <w:p>
      <w:pPr>
        <w:pStyle w:val="9"/>
        <w:numPr>
          <w:ilvl w:val="1"/>
          <w:numId w:val="10"/>
        </w:numPr>
        <w:tabs>
          <w:tab w:val="left" w:pos="1145"/>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如违约金不足以弥补甲方全部损失的，乙方仍应赔偿甲方因此受到的全部损失，包括但不限于甲方因此而支出的鉴定费、差旅费、诉讼费、律师费等。</w:t>
      </w:r>
    </w:p>
    <w:p>
      <w:pPr>
        <w:pStyle w:val="9"/>
        <w:numPr>
          <w:ilvl w:val="1"/>
          <w:numId w:val="10"/>
        </w:numPr>
        <w:tabs>
          <w:tab w:val="left" w:pos="1145"/>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第8.1条所规定的责任并不免除乙方依据本协议所适用的法律而应当承担的其他责任，也不限制甲方采取其他法律救济措施。</w:t>
      </w:r>
    </w:p>
    <w:p>
      <w:pPr>
        <w:pStyle w:val="9"/>
        <w:numPr>
          <w:ilvl w:val="1"/>
          <w:numId w:val="10"/>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pacing w:val="-6"/>
          <w:sz w:val="28"/>
          <w:szCs w:val="28"/>
        </w:rPr>
        <w:t>乙方承诺，如因乙方或任何被许可第三方违反本协议中包含</w:t>
      </w:r>
      <w:r>
        <w:rPr>
          <w:rFonts w:hint="eastAsia" w:ascii="仿宋_GB2312" w:hAnsi="仿宋_GB2312" w:eastAsia="仿宋_GB2312" w:cs="仿宋_GB2312"/>
          <w:spacing w:val="-11"/>
          <w:sz w:val="28"/>
          <w:szCs w:val="28"/>
        </w:rPr>
        <w:t>的声明、保证或义务而使甲方遭受任何损失或费用，或使甲方遭受罚</w:t>
      </w:r>
      <w:r>
        <w:rPr>
          <w:rFonts w:hint="eastAsia" w:ascii="仿宋_GB2312" w:hAnsi="仿宋_GB2312" w:eastAsia="仿宋_GB2312" w:cs="仿宋_GB2312"/>
          <w:spacing w:val="-10"/>
          <w:sz w:val="28"/>
          <w:szCs w:val="28"/>
        </w:rPr>
        <w:t>金或罚款，乙方将对甲方进行赔偿并使其免受损害，并向甲方支付该</w:t>
      </w:r>
      <w:r>
        <w:rPr>
          <w:rFonts w:hint="eastAsia" w:ascii="仿宋_GB2312" w:hAnsi="仿宋_GB2312" w:eastAsia="仿宋_GB2312" w:cs="仿宋_GB2312"/>
          <w:spacing w:val="-12"/>
          <w:sz w:val="28"/>
          <w:szCs w:val="28"/>
        </w:rPr>
        <w:t>等费用，该等费用包括但不限于，与根据本协议的规定行使甲方的权</w:t>
      </w:r>
      <w:r>
        <w:rPr>
          <w:rFonts w:hint="eastAsia" w:ascii="仿宋_GB2312" w:hAnsi="仿宋_GB2312" w:eastAsia="仿宋_GB2312" w:cs="仿宋_GB2312"/>
          <w:spacing w:val="3"/>
          <w:sz w:val="28"/>
          <w:szCs w:val="28"/>
        </w:rPr>
        <w:t>利或执行乙方的义务或任何被许可第三方的义务有关而使甲方发生的任</w:t>
      </w:r>
      <w:r>
        <w:rPr>
          <w:rFonts w:hint="eastAsia" w:ascii="仿宋_GB2312" w:hAnsi="仿宋_GB2312" w:eastAsia="仿宋_GB2312" w:cs="仿宋_GB2312"/>
          <w:sz w:val="28"/>
          <w:szCs w:val="28"/>
        </w:rPr>
        <w:t>何开销</w:t>
      </w:r>
      <w:r>
        <w:rPr>
          <w:rFonts w:hint="eastAsia" w:ascii="仿宋_GB2312" w:hAnsi="仿宋_GB2312" w:eastAsia="仿宋_GB2312" w:cs="仿宋_GB2312"/>
          <w:spacing w:val="-3"/>
          <w:sz w:val="28"/>
          <w:szCs w:val="28"/>
        </w:rPr>
        <w:t>、费用或其它债务。</w:t>
      </w:r>
    </w:p>
    <w:p>
      <w:pPr>
        <w:pStyle w:val="9"/>
        <w:numPr>
          <w:ilvl w:val="1"/>
          <w:numId w:val="10"/>
        </w:numPr>
        <w:tabs>
          <w:tab w:val="left" w:pos="1169"/>
        </w:tabs>
        <w:spacing w:line="480" w:lineRule="exact"/>
        <w:ind w:left="0" w:right="-113" w:rightChars="-54" w:firstLine="559"/>
        <w:rPr>
          <w:rFonts w:ascii="仿宋_GB2312" w:hAnsi="仿宋_GB2312" w:eastAsia="仿宋_GB2312" w:cs="仿宋_GB2312"/>
          <w:sz w:val="28"/>
          <w:szCs w:val="28"/>
        </w:rPr>
      </w:pPr>
      <w:r>
        <w:rPr>
          <w:rFonts w:hint="eastAsia" w:ascii="仿宋_GB2312" w:hAnsi="仿宋_GB2312" w:eastAsia="仿宋_GB2312" w:cs="仿宋_GB2312"/>
          <w:sz w:val="28"/>
          <w:szCs w:val="28"/>
        </w:rPr>
        <w:t>除披露方书面同意，以及其他法律法规允许的情形外，乙方不享有任何能够成为违反本协议约定的免责理由。</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第九条 保密期限</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乙方在本协议下的保密义务自本协议生效之日起二年内。</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第十条 完整协议</w:t>
      </w:r>
    </w:p>
    <w:p>
      <w:pPr>
        <w:pStyle w:val="3"/>
        <w:spacing w:line="480" w:lineRule="exact"/>
        <w:ind w:left="0" w:right="-113" w:rightChars="-54" w:firstLine="532" w:firstLineChars="200"/>
        <w:rPr>
          <w:rFonts w:ascii="仿宋_GB2312" w:hAnsi="仿宋_GB2312" w:eastAsia="仿宋_GB2312" w:cs="仿宋_GB2312"/>
        </w:rPr>
      </w:pPr>
      <w:r>
        <w:rPr>
          <w:rFonts w:hint="eastAsia" w:ascii="仿宋_GB2312" w:hAnsi="仿宋_GB2312" w:eastAsia="仿宋_GB2312" w:cs="仿宋_GB2312"/>
          <w:spacing w:val="-7"/>
        </w:rPr>
        <w:t>本协议包含双方就本协议的主题事项所同意的全部条款，并取代</w:t>
      </w:r>
      <w:r>
        <w:rPr>
          <w:rFonts w:hint="eastAsia" w:ascii="仿宋_GB2312" w:hAnsi="仿宋_GB2312" w:eastAsia="仿宋_GB2312" w:cs="仿宋_GB2312"/>
          <w:spacing w:val="-9"/>
        </w:rPr>
        <w:t>双方之前的无论是口头的或是书面的任何协议、备忘录或安排。除</w:t>
      </w:r>
      <w:r>
        <w:rPr>
          <w:rFonts w:hint="eastAsia" w:ascii="仿宋_GB2312" w:hAnsi="仿宋_GB2312" w:eastAsia="仿宋_GB2312" w:cs="仿宋_GB2312"/>
          <w:spacing w:val="-12"/>
        </w:rPr>
        <w:t>非本协议有明确规定，否则不得认为在本协议之前双方谈判的任何口</w:t>
      </w:r>
      <w:r>
        <w:rPr>
          <w:rFonts w:hint="eastAsia" w:ascii="仿宋_GB2312" w:hAnsi="仿宋_GB2312" w:eastAsia="仿宋_GB2312" w:cs="仿宋_GB2312"/>
          <w:spacing w:val="-5"/>
        </w:rPr>
        <w:t>头或书面内容中，已做出或暗含任何声明、承诺或许诺。</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第十一条 协议的修改与权利放弃</w:t>
      </w:r>
    </w:p>
    <w:p>
      <w:pPr>
        <w:pStyle w:val="3"/>
        <w:spacing w:line="480" w:lineRule="exact"/>
        <w:ind w:left="0" w:right="-113" w:rightChars="-54" w:firstLine="524" w:firstLineChars="200"/>
        <w:rPr>
          <w:rFonts w:ascii="仿宋_GB2312" w:hAnsi="仿宋_GB2312" w:eastAsia="仿宋_GB2312" w:cs="仿宋_GB2312"/>
        </w:rPr>
      </w:pPr>
      <w:r>
        <w:rPr>
          <w:rFonts w:hint="eastAsia" w:ascii="仿宋_GB2312" w:hAnsi="仿宋_GB2312" w:eastAsia="仿宋_GB2312" w:cs="仿宋_GB2312"/>
          <w:spacing w:val="-9"/>
        </w:rPr>
        <w:t>除非双方的授权代表以书面形式签署，否则对本协议的任何变更</w:t>
      </w:r>
      <w:r>
        <w:rPr>
          <w:rFonts w:hint="eastAsia" w:ascii="仿宋_GB2312" w:hAnsi="仿宋_GB2312" w:eastAsia="仿宋_GB2312" w:cs="仿宋_GB2312"/>
          <w:spacing w:val="-12"/>
        </w:rPr>
        <w:t>或修改均无效。任何一方在任何时间或任何期间未能实施本协议的条</w:t>
      </w:r>
      <w:r>
        <w:rPr>
          <w:rFonts w:hint="eastAsia" w:ascii="仿宋_GB2312" w:hAnsi="仿宋_GB2312" w:eastAsia="仿宋_GB2312" w:cs="仿宋_GB2312"/>
          <w:spacing w:val="-9"/>
        </w:rPr>
        <w:t>款或执行根据本协议而产生的任何权利，不构成且不应被解释为对该</w:t>
      </w:r>
      <w:r>
        <w:rPr>
          <w:rFonts w:hint="eastAsia" w:ascii="仿宋_GB2312" w:hAnsi="仿宋_GB2312" w:eastAsia="仿宋_GB2312" w:cs="仿宋_GB2312"/>
          <w:spacing w:val="-12"/>
        </w:rPr>
        <w:t>条款或权利的放弃，也不应以任何方式影响该方在以后对该条款或权</w:t>
      </w:r>
      <w:r>
        <w:rPr>
          <w:rFonts w:hint="eastAsia" w:ascii="仿宋_GB2312" w:hAnsi="仿宋_GB2312" w:eastAsia="仿宋_GB2312" w:cs="仿宋_GB2312"/>
          <w:spacing w:val="-5"/>
        </w:rPr>
        <w:t>利的实施或执行。</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第十二条 可分割性</w:t>
      </w:r>
    </w:p>
    <w:p>
      <w:pPr>
        <w:pStyle w:val="3"/>
        <w:spacing w:line="480" w:lineRule="exact"/>
        <w:ind w:left="0" w:right="-113" w:rightChars="-54" w:firstLine="560" w:firstLineChars="200"/>
        <w:rPr>
          <w:rFonts w:ascii="仿宋_GB2312" w:hAnsi="仿宋_GB2312" w:eastAsia="仿宋_GB2312" w:cs="仿宋_GB2312"/>
        </w:rPr>
      </w:pPr>
      <w:r>
        <w:rPr>
          <w:rFonts w:hint="eastAsia" w:ascii="仿宋_GB2312" w:hAnsi="仿宋_GB2312" w:eastAsia="仿宋_GB2312" w:cs="仿宋_GB2312"/>
        </w:rPr>
        <w:t>本协议任何条款的无效或根据本协议产生的任何权利的无法执行，均不影响其</w:t>
      </w:r>
      <w:r>
        <w:rPr>
          <w:rFonts w:hint="eastAsia" w:ascii="仿宋_GB2312" w:hAnsi="仿宋_GB2312" w:eastAsia="仿宋_GB2312" w:cs="仿宋_GB2312"/>
          <w:lang w:val="en-US"/>
        </w:rPr>
        <w:t>他</w:t>
      </w:r>
      <w:r>
        <w:rPr>
          <w:rFonts w:hint="eastAsia" w:ascii="仿宋_GB2312" w:hAnsi="仿宋_GB2312" w:eastAsia="仿宋_GB2312" w:cs="仿宋_GB2312"/>
        </w:rPr>
        <w:t>条款</w:t>
      </w:r>
      <w:r>
        <w:rPr>
          <w:rFonts w:hint="eastAsia" w:ascii="仿宋_GB2312" w:hAnsi="仿宋_GB2312" w:eastAsia="仿宋_GB2312" w:cs="仿宋_GB2312"/>
          <w:lang w:val="en-US"/>
        </w:rPr>
        <w:t>的效力</w:t>
      </w:r>
      <w:r>
        <w:rPr>
          <w:rFonts w:hint="eastAsia" w:ascii="仿宋_GB2312" w:hAnsi="仿宋_GB2312" w:eastAsia="仿宋_GB2312" w:cs="仿宋_GB2312"/>
        </w:rPr>
        <w:t>。</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第十三条 争议解决</w:t>
      </w:r>
    </w:p>
    <w:p>
      <w:pPr>
        <w:pStyle w:val="3"/>
        <w:spacing w:line="480" w:lineRule="exact"/>
        <w:ind w:left="0" w:right="-113" w:rightChars="-54" w:firstLine="520" w:firstLineChars="200"/>
        <w:rPr>
          <w:rFonts w:ascii="仿宋_GB2312" w:hAnsi="仿宋_GB2312" w:eastAsia="仿宋_GB2312" w:cs="仿宋_GB2312"/>
        </w:rPr>
      </w:pPr>
      <w:r>
        <w:rPr>
          <w:rFonts w:hint="eastAsia" w:ascii="仿宋_GB2312" w:hAnsi="仿宋_GB2312" w:eastAsia="仿宋_GB2312" w:cs="仿宋_GB2312"/>
          <w:spacing w:val="-10"/>
        </w:rPr>
        <w:t>对于因本协议引起的、或与本协议有关的任何争议，由</w:t>
      </w:r>
      <w:r>
        <w:rPr>
          <w:rFonts w:ascii="仿宋_GB2312" w:hAnsi="仿宋_GB2312" w:eastAsia="仿宋_GB2312" w:cs="仿宋_GB2312"/>
          <w:spacing w:val="-10"/>
        </w:rPr>
        <w:t>东平县人民法院</w:t>
      </w:r>
      <w:r>
        <w:rPr>
          <w:rFonts w:hint="eastAsia" w:ascii="仿宋_GB2312" w:hAnsi="仿宋_GB2312" w:eastAsia="仿宋_GB2312" w:cs="仿宋_GB2312"/>
          <w:spacing w:val="-5"/>
        </w:rPr>
        <w:t>管辖。</w:t>
      </w:r>
    </w:p>
    <w:p>
      <w:pPr>
        <w:pStyle w:val="2"/>
        <w:spacing w:line="480" w:lineRule="exact"/>
        <w:ind w:left="0" w:right="-113" w:rightChars="-54" w:firstLine="562" w:firstLineChars="200"/>
        <w:rPr>
          <w:rFonts w:ascii="仿宋_GB2312" w:hAnsi="仿宋_GB2312" w:eastAsia="仿宋_GB2312" w:cs="仿宋_GB2312"/>
        </w:rPr>
      </w:pPr>
      <w:r>
        <w:rPr>
          <w:rFonts w:hint="eastAsia" w:ascii="仿宋_GB2312" w:hAnsi="仿宋_GB2312" w:eastAsia="仿宋_GB2312" w:cs="仿宋_GB2312"/>
        </w:rPr>
        <w:t>第十四条 附则</w:t>
      </w:r>
    </w:p>
    <w:p>
      <w:pPr>
        <w:pStyle w:val="9"/>
        <w:tabs>
          <w:tab w:val="left" w:pos="1313"/>
        </w:tabs>
        <w:spacing w:line="480" w:lineRule="exact"/>
        <w:ind w:left="0" w:right="-113" w:rightChars="-54"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14.1本协议自双方加盖公章之日</w:t>
      </w:r>
      <w:r>
        <w:rPr>
          <w:rFonts w:hint="eastAsia" w:ascii="仿宋_GB2312" w:hAnsi="仿宋_GB2312" w:eastAsia="仿宋_GB2312" w:cs="仿宋_GB2312"/>
          <w:spacing w:val="-2"/>
          <w:sz w:val="28"/>
          <w:szCs w:val="28"/>
        </w:rPr>
        <w:t>起生效。</w:t>
      </w:r>
    </w:p>
    <w:p>
      <w:pPr>
        <w:pStyle w:val="9"/>
        <w:tabs>
          <w:tab w:val="left" w:pos="1311"/>
          <w:tab w:val="left" w:pos="4459"/>
        </w:tabs>
        <w:spacing w:line="480" w:lineRule="exact"/>
        <w:ind w:left="0" w:right="-113" w:rightChars="-54"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14.2本</w:t>
      </w:r>
      <w:r>
        <w:rPr>
          <w:rFonts w:hint="eastAsia" w:ascii="仿宋_GB2312" w:hAnsi="仿宋_GB2312" w:eastAsia="仿宋_GB2312" w:cs="仿宋_GB2312"/>
          <w:spacing w:val="-3"/>
          <w:sz w:val="28"/>
          <w:szCs w:val="28"/>
        </w:rPr>
        <w:t>协</w:t>
      </w:r>
      <w:r>
        <w:rPr>
          <w:rFonts w:hint="eastAsia" w:ascii="仿宋_GB2312" w:hAnsi="仿宋_GB2312" w:eastAsia="仿宋_GB2312" w:cs="仿宋_GB2312"/>
          <w:sz w:val="28"/>
          <w:szCs w:val="28"/>
        </w:rPr>
        <w:t>议一</w:t>
      </w:r>
      <w:r>
        <w:rPr>
          <w:rFonts w:hint="eastAsia" w:ascii="仿宋_GB2312" w:hAnsi="仿宋_GB2312" w:eastAsia="仿宋_GB2312" w:cs="仿宋_GB2312"/>
          <w:spacing w:val="-3"/>
          <w:sz w:val="28"/>
          <w:szCs w:val="28"/>
        </w:rPr>
        <w:t>式</w:t>
      </w:r>
      <w:r>
        <w:rPr>
          <w:rFonts w:hint="eastAsia" w:ascii="仿宋_GB2312" w:hAnsi="仿宋_GB2312" w:eastAsia="仿宋_GB2312" w:cs="仿宋_GB2312"/>
          <w:sz w:val="28"/>
          <w:szCs w:val="28"/>
        </w:rPr>
        <w:t>贰份</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z w:val="28"/>
          <w:szCs w:val="28"/>
        </w:rPr>
        <w:t>双方</w:t>
      </w:r>
      <w:r>
        <w:rPr>
          <w:rFonts w:hint="eastAsia" w:ascii="仿宋_GB2312" w:hAnsi="仿宋_GB2312" w:eastAsia="仿宋_GB2312" w:cs="仿宋_GB2312"/>
          <w:spacing w:val="-3"/>
          <w:sz w:val="28"/>
          <w:szCs w:val="28"/>
        </w:rPr>
        <w:t>各</w:t>
      </w:r>
      <w:r>
        <w:rPr>
          <w:rFonts w:hint="eastAsia" w:ascii="仿宋_GB2312" w:hAnsi="仿宋_GB2312" w:eastAsia="仿宋_GB2312" w:cs="仿宋_GB2312"/>
          <w:sz w:val="28"/>
          <w:szCs w:val="28"/>
        </w:rPr>
        <w:t>执壹</w:t>
      </w:r>
      <w:r>
        <w:rPr>
          <w:rFonts w:hint="eastAsia" w:ascii="仿宋_GB2312" w:hAnsi="仿宋_GB2312" w:eastAsia="仿宋_GB2312" w:cs="仿宋_GB2312"/>
          <w:spacing w:val="-3"/>
          <w:sz w:val="28"/>
          <w:szCs w:val="28"/>
        </w:rPr>
        <w:t>份，具有同等法律效力</w:t>
      </w:r>
      <w:r>
        <w:rPr>
          <w:rFonts w:hint="eastAsia" w:ascii="仿宋_GB2312" w:hAnsi="仿宋_GB2312" w:eastAsia="仿宋_GB2312" w:cs="仿宋_GB2312"/>
          <w:sz w:val="28"/>
          <w:szCs w:val="28"/>
        </w:rPr>
        <w:t>。</w:t>
      </w:r>
    </w:p>
    <w:p>
      <w:pPr>
        <w:pStyle w:val="9"/>
        <w:tabs>
          <w:tab w:val="left" w:pos="4459"/>
          <w:tab w:val="left" w:pos="4540"/>
        </w:tabs>
        <w:spacing w:line="480" w:lineRule="exact"/>
        <w:ind w:left="0" w:right="-113" w:rightChars="-54"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甲</w:t>
      </w:r>
      <w:r>
        <w:rPr>
          <w:rFonts w:hint="eastAsia" w:ascii="仿宋_GB2312" w:hAnsi="仿宋_GB2312" w:eastAsia="仿宋_GB2312" w:cs="仿宋_GB2312"/>
          <w:spacing w:val="-3"/>
          <w:sz w:val="28"/>
          <w:szCs w:val="28"/>
        </w:rPr>
        <w:t>方</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乙</w:t>
      </w:r>
      <w:r>
        <w:rPr>
          <w:rFonts w:hint="eastAsia" w:ascii="仿宋_GB2312" w:hAnsi="仿宋_GB2312" w:eastAsia="仿宋_GB2312" w:cs="仿宋_GB2312"/>
          <w:spacing w:val="-3"/>
          <w:sz w:val="28"/>
          <w:szCs w:val="28"/>
        </w:rPr>
        <w:t>方</w:t>
      </w:r>
      <w:r>
        <w:rPr>
          <w:rFonts w:hint="eastAsia" w:ascii="仿宋_GB2312" w:hAnsi="仿宋_GB2312" w:eastAsia="仿宋_GB2312" w:cs="仿宋_GB2312"/>
          <w:sz w:val="28"/>
          <w:szCs w:val="28"/>
        </w:rPr>
        <w:t>：</w:t>
      </w:r>
    </w:p>
    <w:p>
      <w:pPr>
        <w:pStyle w:val="3"/>
        <w:tabs>
          <w:tab w:val="left" w:pos="4459"/>
        </w:tabs>
        <w:spacing w:line="480" w:lineRule="exact"/>
        <w:ind w:left="0" w:right="-113" w:rightChars="-54" w:firstLine="420" w:firstLineChars="150"/>
        <w:rPr>
          <w:rFonts w:ascii="仿宋_GB2312" w:hAnsi="仿宋_GB2312" w:eastAsia="仿宋_GB2312" w:cs="仿宋_GB2312"/>
        </w:rPr>
      </w:pPr>
      <w:r>
        <w:rPr>
          <w:rFonts w:hint="eastAsia" w:ascii="仿宋_GB2312" w:hAnsi="仿宋_GB2312" w:eastAsia="仿宋_GB2312" w:cs="仿宋_GB2312"/>
        </w:rPr>
        <w:t>授</w:t>
      </w:r>
      <w:r>
        <w:rPr>
          <w:rFonts w:hint="eastAsia" w:ascii="仿宋_GB2312" w:hAnsi="仿宋_GB2312" w:eastAsia="仿宋_GB2312" w:cs="仿宋_GB2312"/>
          <w:spacing w:val="-3"/>
        </w:rPr>
        <w:t>权</w:t>
      </w:r>
      <w:r>
        <w:rPr>
          <w:rFonts w:hint="eastAsia" w:ascii="仿宋_GB2312" w:hAnsi="仿宋_GB2312" w:eastAsia="仿宋_GB2312" w:cs="仿宋_GB2312"/>
        </w:rPr>
        <w:t>代理</w:t>
      </w:r>
      <w:r>
        <w:rPr>
          <w:rFonts w:hint="eastAsia" w:ascii="仿宋_GB2312" w:hAnsi="仿宋_GB2312" w:eastAsia="仿宋_GB2312" w:cs="仿宋_GB2312"/>
          <w:spacing w:val="-3"/>
        </w:rPr>
        <w:t>人</w:t>
      </w:r>
      <w:r>
        <w:rPr>
          <w:rFonts w:hint="eastAsia" w:ascii="仿宋_GB2312" w:hAnsi="仿宋_GB2312" w:eastAsia="仿宋_GB2312" w:cs="仿宋_GB2312"/>
        </w:rPr>
        <w:t>：</w:t>
      </w:r>
      <w:r>
        <w:rPr>
          <w:rFonts w:hint="eastAsia" w:ascii="仿宋_GB2312" w:hAnsi="仿宋_GB2312" w:eastAsia="仿宋_GB2312" w:cs="仿宋_GB2312"/>
        </w:rPr>
        <w:tab/>
      </w:r>
      <w:r>
        <w:rPr>
          <w:rFonts w:hint="eastAsia" w:ascii="仿宋_GB2312" w:hAnsi="仿宋_GB2312" w:eastAsia="仿宋_GB2312" w:cs="仿宋_GB2312"/>
          <w:spacing w:val="-1"/>
        </w:rPr>
        <w:t>授</w:t>
      </w:r>
      <w:r>
        <w:rPr>
          <w:rFonts w:hint="eastAsia" w:ascii="仿宋_GB2312" w:hAnsi="仿宋_GB2312" w:eastAsia="仿宋_GB2312" w:cs="仿宋_GB2312"/>
          <w:spacing w:val="-3"/>
        </w:rPr>
        <w:t>权</w:t>
      </w:r>
      <w:r>
        <w:rPr>
          <w:rFonts w:hint="eastAsia" w:ascii="仿宋_GB2312" w:hAnsi="仿宋_GB2312" w:eastAsia="仿宋_GB2312" w:cs="仿宋_GB2312"/>
          <w:spacing w:val="-1"/>
        </w:rPr>
        <w:t>代理</w:t>
      </w:r>
      <w:r>
        <w:rPr>
          <w:rFonts w:hint="eastAsia" w:ascii="仿宋_GB2312" w:hAnsi="仿宋_GB2312" w:eastAsia="仿宋_GB2312" w:cs="仿宋_GB2312"/>
          <w:spacing w:val="-3"/>
        </w:rPr>
        <w:t>人</w:t>
      </w:r>
      <w:r>
        <w:rPr>
          <w:rFonts w:hint="eastAsia" w:ascii="仿宋_GB2312" w:hAnsi="仿宋_GB2312" w:eastAsia="仿宋_GB2312" w:cs="仿宋_GB2312"/>
        </w:rPr>
        <w:t>：</w:t>
      </w:r>
    </w:p>
    <w:p>
      <w:pPr>
        <w:pStyle w:val="3"/>
        <w:spacing w:line="480" w:lineRule="exact"/>
        <w:ind w:left="0" w:right="-113" w:rightChars="-54"/>
        <w:rPr>
          <w:rFonts w:ascii="仿宋_GB2312" w:hAnsi="仿宋_GB2312" w:eastAsia="仿宋_GB2312" w:cs="仿宋_GB2312"/>
        </w:rPr>
      </w:pPr>
    </w:p>
    <w:p>
      <w:pPr>
        <w:spacing w:line="480" w:lineRule="exact"/>
        <w:ind w:firstLine="560" w:firstLineChars="200"/>
      </w:pPr>
      <w:r>
        <w:rPr>
          <w:rFonts w:hint="eastAsia" w:ascii="仿宋_GB2312" w:hAnsi="仿宋_GB2312" w:eastAsia="仿宋_GB2312" w:cs="仿宋_GB2312"/>
          <w:sz w:val="28"/>
          <w:szCs w:val="28"/>
        </w:rPr>
        <w:t>年   月   日                年   月   日</w:t>
      </w:r>
    </w:p>
    <w:sectPr>
      <w:headerReference r:id="rId4" w:type="default"/>
      <w:footerReference r:id="rId5" w:type="default"/>
      <w:footerReference r:id="rId6"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00000000" w:usb1="00000000" w:usb2="00000000" w:usb3="00000000" w:csb0="00000000" w:csb1="00000000"/>
  </w:font>
  <w:font w:name="仿宋">
    <w:panose1 w:val="02010609060101010101"/>
    <w:charset w:val="86"/>
    <w:family w:val="modern"/>
    <w:pitch w:val="default"/>
    <w:sig w:usb0="00000000" w:usb1="00000000" w:usb2="00000000" w:usb3="00000000" w:csb0="00160000" w:csb1="00000000"/>
  </w:font>
  <w:font w:name="仿宋_GB2312">
    <w:panose1 w:val="02010609030101010101"/>
    <w:charset w:val="86"/>
    <w:family w:val="auto"/>
    <w:pitch w:val="default"/>
    <w:sig w:usb0="00000000" w:usb1="00000000" w:usb2="00000000" w:usb3="00000000" w:csb0="00060000" w:csb1="00000000"/>
  </w:font>
  <w:font w:name="Times New Roman Regular">
    <w:panose1 w:val="02020603050405020304"/>
    <w:charset w:val="00"/>
    <w:family w:val="auto"/>
    <w:pitch w:val="default"/>
    <w:sig w:usb0="00000000" w:usb1="00000000" w:usb2="00000000" w:usb3="00000000" w:csb0="00000000" w:csb1="00000000"/>
  </w:font>
  <w:font w:name="微软雅黑">
    <w:panose1 w:val="020B0503020204020204"/>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Fonts w:hint="eastAsia" w:ascii="Times New Roman Regular" w:hAnsi="Times New Roman Regular" w:cs="Times New Roman Regular"/>
        <w:sz w:val="24"/>
        <w:szCs w:val="24"/>
      </w:rPr>
    </w:pPr>
    <w:r>
      <w:rPr>
        <w:rFonts w:ascii="Times New Roman Regular" w:hAnsi="Times New Roman Regular" w:cs="Times New Roman Regular"/>
        <w:sz w:val="24"/>
        <w:szCs w:val="24"/>
      </w:rPr>
      <w:fldChar w:fldCharType="begin"/>
    </w:r>
    <w:r>
      <w:rPr>
        <w:rStyle w:val="8"/>
        <w:rFonts w:ascii="Times New Roman Regular" w:hAnsi="Times New Roman Regular" w:cs="Times New Roman Regular"/>
        <w:sz w:val="24"/>
        <w:szCs w:val="24"/>
      </w:rPr>
      <w:instrText xml:space="preserve"> PAGE </w:instrText>
    </w:r>
    <w:r>
      <w:rPr>
        <w:rFonts w:ascii="Times New Roman Regular" w:hAnsi="Times New Roman Regular" w:cs="Times New Roman Regular"/>
        <w:sz w:val="24"/>
        <w:szCs w:val="24"/>
      </w:rPr>
      <w:fldChar w:fldCharType="separate"/>
    </w:r>
    <w:r>
      <w:rPr>
        <w:rStyle w:val="8"/>
        <w:rFonts w:ascii="Times New Roman Regular" w:hAnsi="Times New Roman Regular" w:cs="Times New Roman Regular"/>
        <w:sz w:val="24"/>
        <w:szCs w:val="24"/>
      </w:rPr>
      <w:t>1</w:t>
    </w:r>
    <w:r>
      <w:rPr>
        <w:rFonts w:ascii="Times New Roman Regular" w:hAnsi="Times New Roman Regular" w:cs="Times New Roman Regular"/>
        <w:sz w:val="24"/>
        <w:szCs w:val="24"/>
      </w:rPr>
      <w:fldChar w:fldCharType="end"/>
    </w:r>
  </w:p>
  <w:p>
    <w:pPr>
      <w:pStyle w:val="4"/>
      <w:rPr>
        <w:rFonts w:hint="eastAsia" w:ascii="Times New Roman Regular" w:hAnsi="Times New Roman Regular" w:cs="Times New Roman Regula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 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p>
    <w:pPr>
      <w:pStyle w:val="5"/>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8"/>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1">
    <w:nsid w:val="B5E306ED"/>
    <w:multiLevelType w:val="multilevel"/>
    <w:tmpl w:val="B5E306ED"/>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974" w:hanging="423"/>
      </w:pPr>
      <w:rPr>
        <w:rFonts w:hint="default"/>
        <w:lang w:val="zh-CN" w:eastAsia="zh-CN" w:bidi="zh-CN"/>
      </w:rPr>
    </w:lvl>
    <w:lvl w:ilvl="2" w:tentative="0">
      <w:start w:val="0"/>
      <w:numFmt w:val="bullet"/>
      <w:lvlText w:val="•"/>
      <w:lvlJc w:val="left"/>
      <w:pPr>
        <w:ind w:left="1829" w:hanging="423"/>
      </w:pPr>
      <w:rPr>
        <w:rFonts w:hint="default"/>
        <w:lang w:val="zh-CN" w:eastAsia="zh-CN" w:bidi="zh-CN"/>
      </w:rPr>
    </w:lvl>
    <w:lvl w:ilvl="3" w:tentative="0">
      <w:start w:val="0"/>
      <w:numFmt w:val="bullet"/>
      <w:lvlText w:val="•"/>
      <w:lvlJc w:val="left"/>
      <w:pPr>
        <w:ind w:left="2683" w:hanging="423"/>
      </w:pPr>
      <w:rPr>
        <w:rFonts w:hint="default"/>
        <w:lang w:val="zh-CN" w:eastAsia="zh-CN" w:bidi="zh-CN"/>
      </w:rPr>
    </w:lvl>
    <w:lvl w:ilvl="4" w:tentative="0">
      <w:start w:val="0"/>
      <w:numFmt w:val="bullet"/>
      <w:lvlText w:val="•"/>
      <w:lvlJc w:val="left"/>
      <w:pPr>
        <w:ind w:left="3538" w:hanging="423"/>
      </w:pPr>
      <w:rPr>
        <w:rFonts w:hint="default"/>
        <w:lang w:val="zh-CN" w:eastAsia="zh-CN" w:bidi="zh-CN"/>
      </w:rPr>
    </w:lvl>
    <w:lvl w:ilvl="5" w:tentative="0">
      <w:start w:val="0"/>
      <w:numFmt w:val="bullet"/>
      <w:lvlText w:val="•"/>
      <w:lvlJc w:val="left"/>
      <w:pPr>
        <w:ind w:left="4393" w:hanging="423"/>
      </w:pPr>
      <w:rPr>
        <w:rFonts w:hint="default"/>
        <w:lang w:val="zh-CN" w:eastAsia="zh-CN" w:bidi="zh-CN"/>
      </w:rPr>
    </w:lvl>
    <w:lvl w:ilvl="6" w:tentative="0">
      <w:start w:val="0"/>
      <w:numFmt w:val="bullet"/>
      <w:lvlText w:val="•"/>
      <w:lvlJc w:val="left"/>
      <w:pPr>
        <w:ind w:left="5247" w:hanging="423"/>
      </w:pPr>
      <w:rPr>
        <w:rFonts w:hint="default"/>
        <w:lang w:val="zh-CN" w:eastAsia="zh-CN" w:bidi="zh-CN"/>
      </w:rPr>
    </w:lvl>
    <w:lvl w:ilvl="7" w:tentative="0">
      <w:start w:val="0"/>
      <w:numFmt w:val="bullet"/>
      <w:lvlText w:val="•"/>
      <w:lvlJc w:val="left"/>
      <w:pPr>
        <w:ind w:left="6102" w:hanging="423"/>
      </w:pPr>
      <w:rPr>
        <w:rFonts w:hint="default"/>
        <w:lang w:val="zh-CN" w:eastAsia="zh-CN" w:bidi="zh-CN"/>
      </w:rPr>
    </w:lvl>
    <w:lvl w:ilvl="8" w:tentative="0">
      <w:start w:val="0"/>
      <w:numFmt w:val="bullet"/>
      <w:lvlText w:val="•"/>
      <w:lvlJc w:val="left"/>
      <w:pPr>
        <w:ind w:left="6956" w:hanging="423"/>
      </w:pPr>
      <w:rPr>
        <w:rFonts w:hint="default"/>
        <w:lang w:val="zh-CN" w:eastAsia="zh-CN" w:bidi="zh-CN"/>
      </w:rPr>
    </w:lvl>
  </w:abstractNum>
  <w:abstractNum w:abstractNumId="2">
    <w:nsid w:val="BF205925"/>
    <w:multiLevelType w:val="multilevel"/>
    <w:tmpl w:val="BF205925"/>
    <w:lvl w:ilvl="0" w:tentative="0">
      <w:start w:val="3"/>
      <w:numFmt w:val="decimal"/>
      <w:lvlText w:val="%1"/>
      <w:lvlJc w:val="left"/>
      <w:pPr>
        <w:ind w:left="1168" w:hanging="490"/>
      </w:pPr>
      <w:rPr>
        <w:rFonts w:hint="default"/>
        <w:lang w:val="zh-CN" w:eastAsia="zh-CN" w:bidi="zh-CN"/>
      </w:rPr>
    </w:lvl>
    <w:lvl w:ilvl="1" w:tentative="0">
      <w:start w:val="1"/>
      <w:numFmt w:val="decimal"/>
      <w:lvlText w:val="%1.%2"/>
      <w:lvlJc w:val="left"/>
      <w:pPr>
        <w:ind w:left="1168"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2661" w:hanging="490"/>
      </w:pPr>
      <w:rPr>
        <w:rFonts w:hint="default"/>
        <w:lang w:val="zh-CN" w:eastAsia="zh-CN" w:bidi="zh-CN"/>
      </w:rPr>
    </w:lvl>
    <w:lvl w:ilvl="3" w:tentative="0">
      <w:start w:val="0"/>
      <w:numFmt w:val="bullet"/>
      <w:lvlText w:val="•"/>
      <w:lvlJc w:val="left"/>
      <w:pPr>
        <w:ind w:left="3411" w:hanging="490"/>
      </w:pPr>
      <w:rPr>
        <w:rFonts w:hint="default"/>
        <w:lang w:val="zh-CN" w:eastAsia="zh-CN" w:bidi="zh-CN"/>
      </w:rPr>
    </w:lvl>
    <w:lvl w:ilvl="4" w:tentative="0">
      <w:start w:val="0"/>
      <w:numFmt w:val="bullet"/>
      <w:lvlText w:val="•"/>
      <w:lvlJc w:val="left"/>
      <w:pPr>
        <w:ind w:left="4162" w:hanging="490"/>
      </w:pPr>
      <w:rPr>
        <w:rFonts w:hint="default"/>
        <w:lang w:val="zh-CN" w:eastAsia="zh-CN" w:bidi="zh-CN"/>
      </w:rPr>
    </w:lvl>
    <w:lvl w:ilvl="5" w:tentative="0">
      <w:start w:val="0"/>
      <w:numFmt w:val="bullet"/>
      <w:lvlText w:val="•"/>
      <w:lvlJc w:val="left"/>
      <w:pPr>
        <w:ind w:left="4913" w:hanging="490"/>
      </w:pPr>
      <w:rPr>
        <w:rFonts w:hint="default"/>
        <w:lang w:val="zh-CN" w:eastAsia="zh-CN" w:bidi="zh-CN"/>
      </w:rPr>
    </w:lvl>
    <w:lvl w:ilvl="6" w:tentative="0">
      <w:start w:val="0"/>
      <w:numFmt w:val="bullet"/>
      <w:lvlText w:val="•"/>
      <w:lvlJc w:val="left"/>
      <w:pPr>
        <w:ind w:left="5663" w:hanging="490"/>
      </w:pPr>
      <w:rPr>
        <w:rFonts w:hint="default"/>
        <w:lang w:val="zh-CN" w:eastAsia="zh-CN" w:bidi="zh-CN"/>
      </w:rPr>
    </w:lvl>
    <w:lvl w:ilvl="7" w:tentative="0">
      <w:start w:val="0"/>
      <w:numFmt w:val="bullet"/>
      <w:lvlText w:val="•"/>
      <w:lvlJc w:val="left"/>
      <w:pPr>
        <w:ind w:left="6414" w:hanging="490"/>
      </w:pPr>
      <w:rPr>
        <w:rFonts w:hint="default"/>
        <w:lang w:val="zh-CN" w:eastAsia="zh-CN" w:bidi="zh-CN"/>
      </w:rPr>
    </w:lvl>
    <w:lvl w:ilvl="8" w:tentative="0">
      <w:start w:val="0"/>
      <w:numFmt w:val="bullet"/>
      <w:lvlText w:val="•"/>
      <w:lvlJc w:val="left"/>
      <w:pPr>
        <w:ind w:left="7164" w:hanging="490"/>
      </w:pPr>
      <w:rPr>
        <w:rFonts w:hint="default"/>
        <w:lang w:val="zh-CN" w:eastAsia="zh-CN" w:bidi="zh-CN"/>
      </w:rPr>
    </w:lvl>
  </w:abstractNum>
  <w:abstractNum w:abstractNumId="3">
    <w:nsid w:val="CF092B84"/>
    <w:multiLevelType w:val="multilevel"/>
    <w:tmpl w:val="CF092B84"/>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1"/>
      <w:numFmt w:val="lowerLetter"/>
      <w:lvlText w:val="(%2)"/>
      <w:lvlJc w:val="left"/>
      <w:pPr>
        <w:ind w:left="1101" w:hanging="423"/>
      </w:pPr>
      <w:rPr>
        <w:rFonts w:hint="default" w:ascii="宋体" w:hAnsi="宋体" w:eastAsia="宋体" w:cs="宋体"/>
        <w:spacing w:val="-2"/>
        <w:w w:val="100"/>
        <w:sz w:val="26"/>
        <w:szCs w:val="26"/>
        <w:lang w:val="zh-CN" w:eastAsia="zh-CN" w:bidi="zh-CN"/>
      </w:rPr>
    </w:lvl>
    <w:lvl w:ilvl="2" w:tentative="0">
      <w:start w:val="0"/>
      <w:numFmt w:val="bullet"/>
      <w:lvlText w:val="•"/>
      <w:lvlJc w:val="left"/>
      <w:pPr>
        <w:ind w:left="1940" w:hanging="423"/>
      </w:pPr>
      <w:rPr>
        <w:rFonts w:hint="default"/>
        <w:lang w:val="zh-CN" w:eastAsia="zh-CN" w:bidi="zh-CN"/>
      </w:rPr>
    </w:lvl>
    <w:lvl w:ilvl="3" w:tentative="0">
      <w:start w:val="0"/>
      <w:numFmt w:val="bullet"/>
      <w:lvlText w:val="•"/>
      <w:lvlJc w:val="left"/>
      <w:pPr>
        <w:ind w:left="2781" w:hanging="423"/>
      </w:pPr>
      <w:rPr>
        <w:rFonts w:hint="default"/>
        <w:lang w:val="zh-CN" w:eastAsia="zh-CN" w:bidi="zh-CN"/>
      </w:rPr>
    </w:lvl>
    <w:lvl w:ilvl="4" w:tentative="0">
      <w:start w:val="0"/>
      <w:numFmt w:val="bullet"/>
      <w:lvlText w:val="•"/>
      <w:lvlJc w:val="left"/>
      <w:pPr>
        <w:ind w:left="3622" w:hanging="423"/>
      </w:pPr>
      <w:rPr>
        <w:rFonts w:hint="default"/>
        <w:lang w:val="zh-CN" w:eastAsia="zh-CN" w:bidi="zh-CN"/>
      </w:rPr>
    </w:lvl>
    <w:lvl w:ilvl="5" w:tentative="0">
      <w:start w:val="0"/>
      <w:numFmt w:val="bullet"/>
      <w:lvlText w:val="•"/>
      <w:lvlJc w:val="left"/>
      <w:pPr>
        <w:ind w:left="4462" w:hanging="423"/>
      </w:pPr>
      <w:rPr>
        <w:rFonts w:hint="default"/>
        <w:lang w:val="zh-CN" w:eastAsia="zh-CN" w:bidi="zh-CN"/>
      </w:rPr>
    </w:lvl>
    <w:lvl w:ilvl="6" w:tentative="0">
      <w:start w:val="0"/>
      <w:numFmt w:val="bullet"/>
      <w:lvlText w:val="•"/>
      <w:lvlJc w:val="left"/>
      <w:pPr>
        <w:ind w:left="5303" w:hanging="423"/>
      </w:pPr>
      <w:rPr>
        <w:rFonts w:hint="default"/>
        <w:lang w:val="zh-CN" w:eastAsia="zh-CN" w:bidi="zh-CN"/>
      </w:rPr>
    </w:lvl>
    <w:lvl w:ilvl="7" w:tentative="0">
      <w:start w:val="0"/>
      <w:numFmt w:val="bullet"/>
      <w:lvlText w:val="•"/>
      <w:lvlJc w:val="left"/>
      <w:pPr>
        <w:ind w:left="6144" w:hanging="423"/>
      </w:pPr>
      <w:rPr>
        <w:rFonts w:hint="default"/>
        <w:lang w:val="zh-CN" w:eastAsia="zh-CN" w:bidi="zh-CN"/>
      </w:rPr>
    </w:lvl>
    <w:lvl w:ilvl="8" w:tentative="0">
      <w:start w:val="0"/>
      <w:numFmt w:val="bullet"/>
      <w:lvlText w:val="•"/>
      <w:lvlJc w:val="left"/>
      <w:pPr>
        <w:ind w:left="6984" w:hanging="423"/>
      </w:pPr>
      <w:rPr>
        <w:rFonts w:hint="default"/>
        <w:lang w:val="zh-CN" w:eastAsia="zh-CN" w:bidi="zh-CN"/>
      </w:rPr>
    </w:lvl>
  </w:abstractNum>
  <w:abstractNum w:abstractNumId="4">
    <w:nsid w:val="0053208E"/>
    <w:multiLevelType w:val="multilevel"/>
    <w:tmpl w:val="0053208E"/>
    <w:lvl w:ilvl="0" w:tentative="0">
      <w:start w:val="1"/>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5">
    <w:nsid w:val="0248C179"/>
    <w:multiLevelType w:val="multilevel"/>
    <w:tmpl w:val="0248C179"/>
    <w:lvl w:ilvl="0" w:tentative="0">
      <w:start w:val="7"/>
      <w:numFmt w:val="decimal"/>
      <w:lvlText w:val="%1"/>
      <w:lvlJc w:val="left"/>
      <w:pPr>
        <w:ind w:left="120" w:hanging="466"/>
      </w:pPr>
      <w:rPr>
        <w:rFonts w:hint="default"/>
        <w:lang w:val="zh-CN" w:eastAsia="zh-CN" w:bidi="zh-CN"/>
      </w:rPr>
    </w:lvl>
    <w:lvl w:ilvl="1" w:tentative="0">
      <w:start w:val="1"/>
      <w:numFmt w:val="decimal"/>
      <w:lvlText w:val="%1.%2"/>
      <w:lvlJc w:val="left"/>
      <w:pPr>
        <w:ind w:left="120" w:hanging="466"/>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66"/>
      </w:pPr>
      <w:rPr>
        <w:rFonts w:hint="default"/>
        <w:lang w:val="zh-CN" w:eastAsia="zh-CN" w:bidi="zh-CN"/>
      </w:rPr>
    </w:lvl>
    <w:lvl w:ilvl="3" w:tentative="0">
      <w:start w:val="0"/>
      <w:numFmt w:val="bullet"/>
      <w:lvlText w:val="•"/>
      <w:lvlJc w:val="left"/>
      <w:pPr>
        <w:ind w:left="2683" w:hanging="466"/>
      </w:pPr>
      <w:rPr>
        <w:rFonts w:hint="default"/>
        <w:lang w:val="zh-CN" w:eastAsia="zh-CN" w:bidi="zh-CN"/>
      </w:rPr>
    </w:lvl>
    <w:lvl w:ilvl="4" w:tentative="0">
      <w:start w:val="0"/>
      <w:numFmt w:val="bullet"/>
      <w:lvlText w:val="•"/>
      <w:lvlJc w:val="left"/>
      <w:pPr>
        <w:ind w:left="3538" w:hanging="466"/>
      </w:pPr>
      <w:rPr>
        <w:rFonts w:hint="default"/>
        <w:lang w:val="zh-CN" w:eastAsia="zh-CN" w:bidi="zh-CN"/>
      </w:rPr>
    </w:lvl>
    <w:lvl w:ilvl="5" w:tentative="0">
      <w:start w:val="0"/>
      <w:numFmt w:val="bullet"/>
      <w:lvlText w:val="•"/>
      <w:lvlJc w:val="left"/>
      <w:pPr>
        <w:ind w:left="4393" w:hanging="466"/>
      </w:pPr>
      <w:rPr>
        <w:rFonts w:hint="default"/>
        <w:lang w:val="zh-CN" w:eastAsia="zh-CN" w:bidi="zh-CN"/>
      </w:rPr>
    </w:lvl>
    <w:lvl w:ilvl="6" w:tentative="0">
      <w:start w:val="0"/>
      <w:numFmt w:val="bullet"/>
      <w:lvlText w:val="•"/>
      <w:lvlJc w:val="left"/>
      <w:pPr>
        <w:ind w:left="5247" w:hanging="466"/>
      </w:pPr>
      <w:rPr>
        <w:rFonts w:hint="default"/>
        <w:lang w:val="zh-CN" w:eastAsia="zh-CN" w:bidi="zh-CN"/>
      </w:rPr>
    </w:lvl>
    <w:lvl w:ilvl="7" w:tentative="0">
      <w:start w:val="0"/>
      <w:numFmt w:val="bullet"/>
      <w:lvlText w:val="•"/>
      <w:lvlJc w:val="left"/>
      <w:pPr>
        <w:ind w:left="6102" w:hanging="466"/>
      </w:pPr>
      <w:rPr>
        <w:rFonts w:hint="default"/>
        <w:lang w:val="zh-CN" w:eastAsia="zh-CN" w:bidi="zh-CN"/>
      </w:rPr>
    </w:lvl>
    <w:lvl w:ilvl="8" w:tentative="0">
      <w:start w:val="0"/>
      <w:numFmt w:val="bullet"/>
      <w:lvlText w:val="•"/>
      <w:lvlJc w:val="left"/>
      <w:pPr>
        <w:ind w:left="6956" w:hanging="466"/>
      </w:pPr>
      <w:rPr>
        <w:rFonts w:hint="default"/>
        <w:lang w:val="zh-CN" w:eastAsia="zh-CN" w:bidi="zh-CN"/>
      </w:rPr>
    </w:lvl>
  </w:abstractNum>
  <w:abstractNum w:abstractNumId="6">
    <w:nsid w:val="03D62ECE"/>
    <w:multiLevelType w:val="multilevel"/>
    <w:tmpl w:val="03D62ECE"/>
    <w:lvl w:ilvl="0" w:tentative="0">
      <w:start w:val="4"/>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7">
    <w:nsid w:val="25B654F3"/>
    <w:multiLevelType w:val="multilevel"/>
    <w:tmpl w:val="25B654F3"/>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974" w:hanging="423"/>
      </w:pPr>
      <w:rPr>
        <w:rFonts w:hint="default"/>
        <w:lang w:val="zh-CN" w:eastAsia="zh-CN" w:bidi="zh-CN"/>
      </w:rPr>
    </w:lvl>
    <w:lvl w:ilvl="2" w:tentative="0">
      <w:start w:val="0"/>
      <w:numFmt w:val="bullet"/>
      <w:lvlText w:val="•"/>
      <w:lvlJc w:val="left"/>
      <w:pPr>
        <w:ind w:left="1829" w:hanging="423"/>
      </w:pPr>
      <w:rPr>
        <w:rFonts w:hint="default"/>
        <w:lang w:val="zh-CN" w:eastAsia="zh-CN" w:bidi="zh-CN"/>
      </w:rPr>
    </w:lvl>
    <w:lvl w:ilvl="3" w:tentative="0">
      <w:start w:val="0"/>
      <w:numFmt w:val="bullet"/>
      <w:lvlText w:val="•"/>
      <w:lvlJc w:val="left"/>
      <w:pPr>
        <w:ind w:left="2683" w:hanging="423"/>
      </w:pPr>
      <w:rPr>
        <w:rFonts w:hint="default"/>
        <w:lang w:val="zh-CN" w:eastAsia="zh-CN" w:bidi="zh-CN"/>
      </w:rPr>
    </w:lvl>
    <w:lvl w:ilvl="4" w:tentative="0">
      <w:start w:val="0"/>
      <w:numFmt w:val="bullet"/>
      <w:lvlText w:val="•"/>
      <w:lvlJc w:val="left"/>
      <w:pPr>
        <w:ind w:left="3538" w:hanging="423"/>
      </w:pPr>
      <w:rPr>
        <w:rFonts w:hint="default"/>
        <w:lang w:val="zh-CN" w:eastAsia="zh-CN" w:bidi="zh-CN"/>
      </w:rPr>
    </w:lvl>
    <w:lvl w:ilvl="5" w:tentative="0">
      <w:start w:val="0"/>
      <w:numFmt w:val="bullet"/>
      <w:lvlText w:val="•"/>
      <w:lvlJc w:val="left"/>
      <w:pPr>
        <w:ind w:left="4393" w:hanging="423"/>
      </w:pPr>
      <w:rPr>
        <w:rFonts w:hint="default"/>
        <w:lang w:val="zh-CN" w:eastAsia="zh-CN" w:bidi="zh-CN"/>
      </w:rPr>
    </w:lvl>
    <w:lvl w:ilvl="6" w:tentative="0">
      <w:start w:val="0"/>
      <w:numFmt w:val="bullet"/>
      <w:lvlText w:val="•"/>
      <w:lvlJc w:val="left"/>
      <w:pPr>
        <w:ind w:left="5247" w:hanging="423"/>
      </w:pPr>
      <w:rPr>
        <w:rFonts w:hint="default"/>
        <w:lang w:val="zh-CN" w:eastAsia="zh-CN" w:bidi="zh-CN"/>
      </w:rPr>
    </w:lvl>
    <w:lvl w:ilvl="7" w:tentative="0">
      <w:start w:val="0"/>
      <w:numFmt w:val="bullet"/>
      <w:lvlText w:val="•"/>
      <w:lvlJc w:val="left"/>
      <w:pPr>
        <w:ind w:left="6102" w:hanging="423"/>
      </w:pPr>
      <w:rPr>
        <w:rFonts w:hint="default"/>
        <w:lang w:val="zh-CN" w:eastAsia="zh-CN" w:bidi="zh-CN"/>
      </w:rPr>
    </w:lvl>
    <w:lvl w:ilvl="8" w:tentative="0">
      <w:start w:val="0"/>
      <w:numFmt w:val="bullet"/>
      <w:lvlText w:val="•"/>
      <w:lvlJc w:val="left"/>
      <w:pPr>
        <w:ind w:left="6956" w:hanging="423"/>
      </w:pPr>
      <w:rPr>
        <w:rFonts w:hint="default"/>
        <w:lang w:val="zh-CN" w:eastAsia="zh-CN" w:bidi="zh-CN"/>
      </w:rPr>
    </w:lvl>
  </w:abstractNum>
  <w:abstractNum w:abstractNumId="8">
    <w:nsid w:val="2A8F537B"/>
    <w:multiLevelType w:val="multilevel"/>
    <w:tmpl w:val="2A8F537B"/>
    <w:lvl w:ilvl="0" w:tentative="0">
      <w:start w:val="1"/>
      <w:numFmt w:val="decimal"/>
      <w:lvlText w:val="(%1)"/>
      <w:lvlJc w:val="left"/>
      <w:pPr>
        <w:ind w:left="849"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1856" w:hanging="423"/>
      </w:pPr>
      <w:rPr>
        <w:rFonts w:hint="default"/>
        <w:lang w:val="zh-CN" w:eastAsia="zh-CN" w:bidi="zh-CN"/>
      </w:rPr>
    </w:lvl>
    <w:lvl w:ilvl="2" w:tentative="0">
      <w:start w:val="0"/>
      <w:numFmt w:val="bullet"/>
      <w:lvlText w:val="•"/>
      <w:lvlJc w:val="left"/>
      <w:pPr>
        <w:ind w:left="2613" w:hanging="423"/>
      </w:pPr>
      <w:rPr>
        <w:rFonts w:hint="default"/>
        <w:lang w:val="zh-CN" w:eastAsia="zh-CN" w:bidi="zh-CN"/>
      </w:rPr>
    </w:lvl>
    <w:lvl w:ilvl="3" w:tentative="0">
      <w:start w:val="0"/>
      <w:numFmt w:val="bullet"/>
      <w:lvlText w:val="•"/>
      <w:lvlJc w:val="left"/>
      <w:pPr>
        <w:ind w:left="3369" w:hanging="423"/>
      </w:pPr>
      <w:rPr>
        <w:rFonts w:hint="default"/>
        <w:lang w:val="zh-CN" w:eastAsia="zh-CN" w:bidi="zh-CN"/>
      </w:rPr>
    </w:lvl>
    <w:lvl w:ilvl="4" w:tentative="0">
      <w:start w:val="0"/>
      <w:numFmt w:val="bullet"/>
      <w:lvlText w:val="•"/>
      <w:lvlJc w:val="left"/>
      <w:pPr>
        <w:ind w:left="4126" w:hanging="423"/>
      </w:pPr>
      <w:rPr>
        <w:rFonts w:hint="default"/>
        <w:lang w:val="zh-CN" w:eastAsia="zh-CN" w:bidi="zh-CN"/>
      </w:rPr>
    </w:lvl>
    <w:lvl w:ilvl="5" w:tentative="0">
      <w:start w:val="0"/>
      <w:numFmt w:val="bullet"/>
      <w:lvlText w:val="•"/>
      <w:lvlJc w:val="left"/>
      <w:pPr>
        <w:ind w:left="4883" w:hanging="423"/>
      </w:pPr>
      <w:rPr>
        <w:rFonts w:hint="default"/>
        <w:lang w:val="zh-CN" w:eastAsia="zh-CN" w:bidi="zh-CN"/>
      </w:rPr>
    </w:lvl>
    <w:lvl w:ilvl="6" w:tentative="0">
      <w:start w:val="0"/>
      <w:numFmt w:val="bullet"/>
      <w:lvlText w:val="•"/>
      <w:lvlJc w:val="left"/>
      <w:pPr>
        <w:ind w:left="5639" w:hanging="423"/>
      </w:pPr>
      <w:rPr>
        <w:rFonts w:hint="default"/>
        <w:lang w:val="zh-CN" w:eastAsia="zh-CN" w:bidi="zh-CN"/>
      </w:rPr>
    </w:lvl>
    <w:lvl w:ilvl="7" w:tentative="0">
      <w:start w:val="0"/>
      <w:numFmt w:val="bullet"/>
      <w:lvlText w:val="•"/>
      <w:lvlJc w:val="left"/>
      <w:pPr>
        <w:ind w:left="6396" w:hanging="423"/>
      </w:pPr>
      <w:rPr>
        <w:rFonts w:hint="default"/>
        <w:lang w:val="zh-CN" w:eastAsia="zh-CN" w:bidi="zh-CN"/>
      </w:rPr>
    </w:lvl>
    <w:lvl w:ilvl="8" w:tentative="0">
      <w:start w:val="0"/>
      <w:numFmt w:val="bullet"/>
      <w:lvlText w:val="•"/>
      <w:lvlJc w:val="left"/>
      <w:pPr>
        <w:ind w:left="7152" w:hanging="423"/>
      </w:pPr>
      <w:rPr>
        <w:rFonts w:hint="default"/>
        <w:lang w:val="zh-CN" w:eastAsia="zh-CN" w:bidi="zh-CN"/>
      </w:rPr>
    </w:lvl>
  </w:abstractNum>
  <w:abstractNum w:abstractNumId="9">
    <w:nsid w:val="59ADCABA"/>
    <w:multiLevelType w:val="multilevel"/>
    <w:tmpl w:val="59ADCABA"/>
    <w:lvl w:ilvl="0" w:tentative="0">
      <w:start w:val="2"/>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10">
    <w:nsid w:val="72183CF9"/>
    <w:multiLevelType w:val="multilevel"/>
    <w:tmpl w:val="72183CF9"/>
    <w:lvl w:ilvl="0" w:tentative="0">
      <w:start w:val="6"/>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0"/>
  </w:num>
  <w:num w:numId="9">
    <w:abstractNumId w:val="5"/>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0NmQ4YjcxMjJjNDcxMjVkMWY3ODUzNTBlNTE3NzEifQ=="/>
  </w:docVars>
  <w:rsids>
    <w:rsidRoot w:val="9BFFAF5B"/>
    <w:rsid w:val="0019292C"/>
    <w:rsid w:val="00396FFD"/>
    <w:rsid w:val="003B47CA"/>
    <w:rsid w:val="003C37CF"/>
    <w:rsid w:val="0068335E"/>
    <w:rsid w:val="007A395C"/>
    <w:rsid w:val="00A43324"/>
    <w:rsid w:val="00B94E4A"/>
    <w:rsid w:val="00F10048"/>
    <w:rsid w:val="197444DF"/>
    <w:rsid w:val="2A387629"/>
    <w:rsid w:val="2B4F35EC"/>
    <w:rsid w:val="2B9F012B"/>
    <w:rsid w:val="387F397C"/>
    <w:rsid w:val="3BFB8DC3"/>
    <w:rsid w:val="4FFD6581"/>
    <w:rsid w:val="5F9E3CB8"/>
    <w:rsid w:val="6057F0C1"/>
    <w:rsid w:val="66FB4B17"/>
    <w:rsid w:val="6AFF87D2"/>
    <w:rsid w:val="6F7F9F8A"/>
    <w:rsid w:val="7DFFB847"/>
    <w:rsid w:val="9BFFAF5B"/>
    <w:rsid w:val="9FA7E69A"/>
    <w:rsid w:val="BE5D4166"/>
    <w:rsid w:val="CFFECBFB"/>
    <w:rsid w:val="FDBFA9C4"/>
    <w:rsid w:val="FF5DF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ind w:left="679"/>
      <w:outlineLvl w:val="0"/>
    </w:pPr>
    <w:rPr>
      <w:b/>
      <w:bCs/>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ind w:left="120"/>
    </w:pPr>
    <w:rPr>
      <w:rFonts w:ascii="仿宋" w:hAnsi="仿宋" w:eastAsia="仿宋" w:cs="仿宋"/>
      <w:sz w:val="28"/>
      <w:szCs w:val="28"/>
      <w:lang w:val="zh-CN" w:bidi="zh-C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列表段落1"/>
    <w:basedOn w:val="1"/>
    <w:qFormat/>
    <w:uiPriority w:val="1"/>
    <w:pPr>
      <w:ind w:left="120" w:right="237" w:firstLine="559"/>
    </w:pPr>
  </w:style>
  <w:style w:type="paragraph" w:customStyle="1" w:styleId="10">
    <w:name w:val="修订1"/>
    <w:hidden/>
    <w:semiHidden/>
    <w:qFormat/>
    <w:uiPriority w:val="99"/>
    <w:rPr>
      <w:rFonts w:ascii="Calibri" w:hAnsi="Calibri" w:eastAsia="宋体" w:cs="Times New Roman"/>
      <w:kern w:val="2"/>
      <w:sz w:val="21"/>
      <w:szCs w:val="24"/>
      <w:lang w:val="en-US" w:eastAsia="zh-CN" w:bidi="ar-SA"/>
    </w:rPr>
  </w:style>
  <w:style w:type="paragraph" w:customStyle="1" w:styleId="11">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5231</Words>
  <Characters>5254</Characters>
  <Lines>39</Lines>
  <Paragraphs>11</Paragraphs>
  <TotalTime>66</TotalTime>
  <ScaleCrop>false</ScaleCrop>
  <LinksUpToDate>false</LinksUpToDate>
  <CharactersWithSpaces>5482</CharactersWithSpaces>
  <Application>WPS Office_4.4.1.7360_F1E327BC-269C-435d-A152-05C5408002CA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2022-06-26T08:17:00Z</dcterms:created>
  <dc:creator>liuqinqin</dc:creator>
  <cp:lastModifiedBy>莉鑫儿</cp:lastModifiedBy>
  <dcterms:modified xsi:type="dcterms:W3CDTF">2022-07-27T14:41:26Z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2052-4.4.1.7360</vt:lpwstr>
  </property>
  <property fmtid="{D5CDD505-2E9C-101B-9397-08002B2CF9AE}" pid="3" name="ICV">
    <vt:lpwstr>0A545EBD5373EE547D0BBC628FCAC777</vt:lpwstr>
  </property>
</Properties>
</file>