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Hlk107854765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附件3</w:t>
      </w:r>
    </w:p>
    <w:p>
      <w:pPr>
        <w:pStyle w:val="8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eastAsia"/>
          <w:sz w:val="44"/>
          <w:szCs w:val="44"/>
        </w:rPr>
      </w:pPr>
    </w:p>
    <w:p>
      <w:pPr>
        <w:pStyle w:val="8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sz w:val="44"/>
          <w:szCs w:val="44"/>
        </w:rPr>
      </w:pPr>
      <w:bookmarkStart w:id="1" w:name="_GoBack"/>
      <w:bookmarkEnd w:id="1"/>
      <w:r>
        <w:rPr>
          <w:rFonts w:hint="eastAsia"/>
          <w:sz w:val="44"/>
          <w:szCs w:val="44"/>
          <w:lang w:eastAsia="zh-CN"/>
        </w:rPr>
        <w:t>麟游县工业供销公司</w:t>
      </w:r>
      <w:r>
        <w:rPr>
          <w:rFonts w:hint="eastAsia"/>
          <w:sz w:val="44"/>
          <w:szCs w:val="44"/>
          <w:lang w:val="en-US" w:eastAsia="zh-CN"/>
        </w:rPr>
        <w:t>破产清算</w:t>
      </w:r>
      <w:r>
        <w:rPr>
          <w:rFonts w:hint="eastAsia"/>
          <w:sz w:val="44"/>
          <w:szCs w:val="44"/>
        </w:rPr>
        <w:t>案</w:t>
      </w:r>
    </w:p>
    <w:p>
      <w:pPr>
        <w:pStyle w:val="8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eastAsia" w:ascii="宋体" w:hAnsi="宋体" w:eastAsia="宋体"/>
          <w:sz w:val="44"/>
          <w:szCs w:val="44"/>
        </w:rPr>
      </w:pPr>
      <w:r>
        <w:rPr>
          <w:rFonts w:hint="eastAsia"/>
          <w:sz w:val="44"/>
          <w:szCs w:val="44"/>
        </w:rPr>
        <w:t>债权申报说明</w:t>
      </w: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</w:p>
    <w:p>
      <w:pPr>
        <w:pStyle w:val="34"/>
        <w:ind w:firstLine="560"/>
        <w:rPr>
          <w:rFonts w:hint="default" w:ascii="仿宋_GB2312" w:hAnsi="宋体" w:eastAsia="仿宋_GB2312"/>
          <w:szCs w:val="28"/>
          <w:u w:val="single"/>
          <w:lang w:val="en-US" w:eastAsia="zh-CN"/>
        </w:rPr>
      </w:pPr>
      <w:r>
        <w:rPr>
          <w:rFonts w:hint="eastAsia" w:ascii="仿宋_GB2312" w:hAnsi="宋体" w:eastAsia="仿宋_GB2312"/>
          <w:szCs w:val="28"/>
        </w:rPr>
        <w:t>债权人名称/姓名：</w:t>
      </w: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szCs w:val="28"/>
        </w:rPr>
        <w:t>统一社会信用代码/身份证号：</w:t>
      </w: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szCs w:val="28"/>
        </w:rPr>
        <w:t>住所：</w:t>
      </w:r>
    </w:p>
    <w:p>
      <w:pPr>
        <w:pStyle w:val="34"/>
        <w:ind w:firstLine="562"/>
        <w:rPr>
          <w:rFonts w:hint="eastAsia" w:ascii="仿宋_GB2312" w:hAnsi="宋体" w:eastAsia="仿宋_GB2312"/>
          <w:b/>
          <w:szCs w:val="28"/>
        </w:rPr>
      </w:pPr>
      <w:r>
        <w:rPr>
          <w:rFonts w:hint="eastAsia" w:ascii="仿宋_GB2312" w:hAnsi="宋体" w:eastAsia="仿宋_GB2312"/>
          <w:b/>
          <w:szCs w:val="28"/>
        </w:rPr>
        <w:t>一、申报债权金额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szCs w:val="28"/>
        </w:rPr>
        <w:t>申报债权总金额为</w:t>
      </w:r>
      <w:r>
        <w:rPr>
          <w:rFonts w:hint="eastAsia" w:ascii="仿宋_GB2312" w:hAnsi="宋体" w:eastAsia="仿宋_GB2312"/>
          <w:szCs w:val="28"/>
          <w:u w:val="single"/>
        </w:rPr>
        <w:t xml:space="preserve">          </w:t>
      </w:r>
      <w:r>
        <w:rPr>
          <w:rFonts w:hint="eastAsia" w:ascii="仿宋_GB2312" w:hAnsi="宋体" w:eastAsia="仿宋_GB2312"/>
          <w:szCs w:val="28"/>
        </w:rPr>
        <w:t>，币种为人民币，其中包括（根据债权性质在对应列以人民币小写填写金额，保留小数点后两位）：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560" w:firstLineChars="200"/>
        <w:textAlignment w:val="auto"/>
        <w:rPr>
          <w:rFonts w:hint="eastAsia" w:ascii="仿宋_GB2312" w:hAnsi="宋体" w:eastAsia="仿宋_GB2312"/>
          <w:szCs w:val="28"/>
        </w:rPr>
      </w:pPr>
    </w:p>
    <w:tbl>
      <w:tblPr>
        <w:tblStyle w:val="88"/>
        <w:tblW w:w="113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040"/>
        <w:gridCol w:w="1740"/>
        <w:gridCol w:w="1600"/>
        <w:gridCol w:w="1606"/>
        <w:gridCol w:w="1842"/>
        <w:gridCol w:w="1134"/>
        <w:gridCol w:w="12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ind w:firstLine="440" w:firstLineChars="0"/>
              <w:jc w:val="left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本金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利息（如有）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罚息（如有）</w:t>
            </w:r>
          </w:p>
        </w:tc>
        <w:tc>
          <w:tcPr>
            <w:tcW w:w="1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复利（如有）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违约金（如有）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债权性质</w:t>
            </w: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第1笔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第2笔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第3笔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第4笔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…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总计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bCs w:val="0"/>
                <w:color w:val="000000"/>
                <w:kern w:val="0"/>
                <w:sz w:val="22"/>
                <w:szCs w:val="22"/>
                <w14:ligatures w14:val="none"/>
              </w:rPr>
              <w:t>　</w:t>
            </w:r>
          </w:p>
        </w:tc>
      </w:tr>
    </w:tbl>
    <w:p>
      <w:pPr>
        <w:pStyle w:val="34"/>
        <w:ind w:firstLine="562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b/>
          <w:szCs w:val="28"/>
        </w:rPr>
        <w:t>申报事项说明：</w:t>
      </w: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szCs w:val="28"/>
        </w:rPr>
        <w:t>1.为提高债权审查效率，如同一债权人申报多笔债权，请按合同口径逐笔拆分债权并分别在上表中列示。上表行数不足时，债权人可按照本表格式另行附表填写；</w:t>
      </w: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szCs w:val="28"/>
        </w:rPr>
        <w:t>2.利息是指基于融资性合同约定计算的一般利息、逾期利息、复利、罚息等，其他费用是指除利息外的违约金、诉讼费等，如不涉及则无需填写；</w:t>
      </w: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szCs w:val="28"/>
        </w:rPr>
        <w:t>3.同一笔债权仅可填写一种债权性质，不同笔债权可以填写不同的债权性质。债权性质应从以下5种当中选择一项填写：（1）社保债权；（2）税款债权；（3）建设工程价款优先受偿权；（4）有财产担保债权；（5）普通债权。未按照要求填写债权性质的，管理人有权要求债权人补正重新提交。</w:t>
      </w:r>
    </w:p>
    <w:p>
      <w:pPr>
        <w:pStyle w:val="34"/>
        <w:ind w:firstLine="562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b/>
          <w:szCs w:val="28"/>
        </w:rPr>
        <w:t>二、事实和理由</w:t>
      </w: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szCs w:val="28"/>
        </w:rPr>
        <w:t>【请写明债权形成原因、签订合同情况、合同履行情况、已付款情况、尚未付款情况、有无财产担保、债务清偿过程、其他方提供担保或连带债务情况，以及历史上主张权利情况等相关事项，</w:t>
      </w:r>
      <w:r>
        <w:rPr>
          <w:rFonts w:hint="eastAsia" w:ascii="仿宋_GB2312" w:hAnsi="宋体" w:eastAsia="仿宋_GB2312"/>
          <w:b/>
          <w:szCs w:val="28"/>
        </w:rPr>
        <w:t>债权申报说明中需要对本金、利息及其他费用的计算依据、计算过程进行说明】</w:t>
      </w:r>
      <w:r>
        <w:rPr>
          <w:rFonts w:hint="eastAsia" w:ascii="仿宋_GB2312" w:hAnsi="宋体" w:eastAsia="仿宋_GB2312"/>
          <w:szCs w:val="28"/>
        </w:rPr>
        <w:t>（债权人可自行添附页面或在本附件模板基础上增加其他需说明事项。）</w:t>
      </w: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  <w:r>
        <w:rPr>
          <w:rFonts w:hint="eastAsia" w:ascii="仿宋_GB2312" w:hAnsi="宋体" w:eastAsia="仿宋_GB2312"/>
          <w:szCs w:val="28"/>
        </w:rPr>
        <w:t>特此申报。</w:t>
      </w: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</w:p>
    <w:p>
      <w:pPr>
        <w:pStyle w:val="34"/>
        <w:ind w:firstLine="560"/>
        <w:rPr>
          <w:rFonts w:hint="eastAsia" w:ascii="仿宋_GB2312" w:hAnsi="宋体" w:eastAsia="仿宋_GB2312"/>
          <w:szCs w:val="28"/>
        </w:rPr>
      </w:pPr>
    </w:p>
    <w:p>
      <w:pPr>
        <w:pStyle w:val="34"/>
        <w:ind w:right="720" w:firstLine="560"/>
        <w:jc w:val="right"/>
        <w:rPr>
          <w:rFonts w:hint="eastAsia" w:ascii="仿宋_GB2312" w:hAnsi="宋体" w:eastAsia="仿宋_GB2312"/>
          <w:szCs w:val="28"/>
        </w:rPr>
      </w:pPr>
    </w:p>
    <w:p>
      <w:pPr>
        <w:pStyle w:val="34"/>
        <w:ind w:right="840" w:firstLine="560"/>
        <w:jc w:val="right"/>
        <w:rPr>
          <w:rFonts w:hint="eastAsia" w:ascii="仿宋_GB2312" w:eastAsia="仿宋_GB2312"/>
          <w:szCs w:val="28"/>
        </w:rPr>
      </w:pPr>
      <w:r>
        <w:rPr>
          <w:rFonts w:hint="eastAsia" w:ascii="仿宋_GB2312" w:eastAsia="仿宋_GB2312"/>
          <w:szCs w:val="28"/>
        </w:rPr>
        <w:t>债权人（法人盖章/自然人签字捺印）：</w:t>
      </w:r>
    </w:p>
    <w:p>
      <w:pPr>
        <w:pStyle w:val="34"/>
        <w:ind w:right="560" w:firstLine="560"/>
        <w:jc w:val="right"/>
        <w:rPr>
          <w:rFonts w:hint="eastAsia" w:ascii="仿宋_GB2312" w:eastAsia="仿宋_GB2312"/>
          <w:szCs w:val="28"/>
        </w:rPr>
      </w:pPr>
    </w:p>
    <w:p>
      <w:pPr>
        <w:pStyle w:val="34"/>
        <w:ind w:right="560" w:firstLine="560"/>
        <w:jc w:val="right"/>
        <w:rPr>
          <w:rFonts w:hint="eastAsia" w:ascii="仿宋_GB2312" w:eastAsia="仿宋_GB2312"/>
          <w:szCs w:val="28"/>
        </w:rPr>
      </w:pPr>
      <w:r>
        <w:rPr>
          <w:rFonts w:hint="eastAsia" w:ascii="仿宋_GB2312" w:eastAsia="仿宋_GB2312"/>
          <w:szCs w:val="28"/>
        </w:rPr>
        <w:t>年    月     日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701" w:right="1417" w:bottom="1417" w:left="1417" w:header="1020" w:footer="79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 w:hangingChars="20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6"/>
  </w:num>
  <w:num w:numId="5">
    <w:abstractNumId w:val="2"/>
  </w:num>
  <w:num w:numId="6">
    <w:abstractNumId w:val="7"/>
  </w:num>
  <w:num w:numId="7">
    <w:abstractNumId w:val="4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3NjBhMDA5ZDFmYzRmMTQ3MjY4ZTNhNGViNjcyNjgifQ=="/>
  </w:docVars>
  <w:rsids>
    <w:rsidRoot w:val="00220131"/>
    <w:rsid w:val="000134CD"/>
    <w:rsid w:val="00053837"/>
    <w:rsid w:val="00094884"/>
    <w:rsid w:val="000B48D1"/>
    <w:rsid w:val="002175FE"/>
    <w:rsid w:val="00220131"/>
    <w:rsid w:val="00257F69"/>
    <w:rsid w:val="00335C50"/>
    <w:rsid w:val="00654E31"/>
    <w:rsid w:val="00714EE0"/>
    <w:rsid w:val="007A6123"/>
    <w:rsid w:val="00897C54"/>
    <w:rsid w:val="0090774C"/>
    <w:rsid w:val="009B4ED2"/>
    <w:rsid w:val="009C64CF"/>
    <w:rsid w:val="00A111BD"/>
    <w:rsid w:val="00AD256B"/>
    <w:rsid w:val="00B729A2"/>
    <w:rsid w:val="00C44971"/>
    <w:rsid w:val="00CC3F48"/>
    <w:rsid w:val="00CF678B"/>
    <w:rsid w:val="00D0607F"/>
    <w:rsid w:val="00F1199F"/>
    <w:rsid w:val="00F54DF8"/>
    <w:rsid w:val="00F62213"/>
    <w:rsid w:val="00F82D08"/>
    <w:rsid w:val="017A5116"/>
    <w:rsid w:val="0687411B"/>
    <w:rsid w:val="096C55E1"/>
    <w:rsid w:val="0E2B2BB2"/>
    <w:rsid w:val="3AF3019F"/>
    <w:rsid w:val="3BE10FEF"/>
    <w:rsid w:val="4F3F51DE"/>
    <w:rsid w:val="6A22481C"/>
    <w:rsid w:val="7A43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qFormat="1" w:uiPriority="99" w:name="index 2"/>
    <w:lsdException w:qFormat="1" w:uiPriority="99" w:name="index 3"/>
    <w:lsdException w:qFormat="1" w:uiPriority="99" w:name="index 4"/>
    <w:lsdException w:qFormat="1" w:uiPriority="99" w:name="index 5"/>
    <w:lsdException w:qFormat="1" w:uiPriority="99" w:name="index 6"/>
    <w:lsdException w:qFormat="1" w:uiPriority="99" w:name="index 7"/>
    <w:lsdException w:qFormat="1" w:uiPriority="99" w:name="index 8"/>
    <w:lsdException w:qFormat="1"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iPriority="99" w:name="Normal Indent"/>
    <w:lsdException w:qFormat="1"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qFormat="1" w:uiPriority="99" w:name="index heading"/>
    <w:lsdException w:qFormat="1" w:uiPriority="35" w:name="caption"/>
    <w:lsdException w:qFormat="1" w:uiPriority="99" w:name="table of figures"/>
    <w:lsdException w:qFormat="1" w:uiPriority="99" w:name="envelope address"/>
    <w:lsdException w:qFormat="1"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qFormat="1" w:uiPriority="99" w:name="table of authorities"/>
    <w:lsdException w:qFormat="1" w:uiPriority="99" w:name="macro"/>
    <w:lsdException w:qFormat="1" w:uiPriority="99" w:name="toa heading"/>
    <w:lsdException w:qFormat="1" w:uiPriority="99" w:name="List"/>
    <w:lsdException w:qFormat="1" w:uiPriority="99" w:name="List Bullet"/>
    <w:lsdException w:qFormat="1" w:uiPriority="99" w:name="List Number"/>
    <w:lsdException w:qFormat="1" w:uiPriority="99" w:name="List 2"/>
    <w:lsdException w:qFormat="1" w:uiPriority="99" w:name="List 3"/>
    <w:lsdException w:qFormat="1" w:uiPriority="99" w:name="List 4"/>
    <w:lsdException w:qFormat="1" w:uiPriority="99" w:name="List 5"/>
    <w:lsdException w:qFormat="1" w:uiPriority="99" w:name="List Bullet 2"/>
    <w:lsdException w:qFormat="1" w:uiPriority="99" w:name="List Bullet 3"/>
    <w:lsdException w:qFormat="1" w:uiPriority="99" w:name="List Bullet 4"/>
    <w:lsdException w:qFormat="1" w:uiPriority="99" w:name="List Bullet 5"/>
    <w:lsdException w:qFormat="1" w:uiPriority="99" w:name="List Number 2"/>
    <w:lsdException w:qFormat="1" w:uiPriority="99" w:name="List Number 3"/>
    <w:lsdException w:qFormat="1" w:uiPriority="99" w:name="List Number 4"/>
    <w:lsdException w:qFormat="1" w:uiPriority="99" w:name="List Number 5"/>
    <w:lsdException w:qFormat="1" w:unhideWhenUsed="0" w:uiPriority="0" w:semiHidden="0" w:name="Title"/>
    <w:lsdException w:qFormat="1" w:uiPriority="99" w:name="Closing"/>
    <w:lsdException w:qFormat="1" w:uiPriority="99" w:name="Signature"/>
    <w:lsdException w:qFormat="1" w:uiPriority="1" w:name="Default Paragraph Font"/>
    <w:lsdException w:qFormat="1" w:uiPriority="1" w:semiHidden="0" w:name="Body Text"/>
    <w:lsdException w:qFormat="1" w:uiPriority="99" w:name="Body Text Indent"/>
    <w:lsdException w:qFormat="1" w:uiPriority="99" w:name="List Continue"/>
    <w:lsdException w:qFormat="1" w:uiPriority="99" w:name="List Continue 2"/>
    <w:lsdException w:qFormat="1" w:uiPriority="99" w:name="List Continue 3"/>
    <w:lsdException w:qFormat="1" w:uiPriority="99" w:name="List Continue 4"/>
    <w:lsdException w:qFormat="1" w:uiPriority="99" w:name="List Continue 5"/>
    <w:lsdException w:qFormat="1" w:uiPriority="99" w:name="Message Header"/>
    <w:lsdException w:qFormat="1" w:unhideWhenUsed="0" w:uiPriority="11" w:semiHidden="0" w:name="Subtitle"/>
    <w:lsdException w:qFormat="1" w:uiPriority="99" w:name="Salutation"/>
    <w:lsdException w:qFormat="1" w:uiPriority="99" w:name="Date"/>
    <w:lsdException w:qFormat="1" w:uiPriority="99" w:name="Body Text First Indent"/>
    <w:lsdException w:qFormat="1" w:uiPriority="99" w:name="Body Text First Indent 2"/>
    <w:lsdException w:qFormat="1"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qFormat="1" w:uiPriority="99" w:name="Body Text Indent 3"/>
    <w:lsdException w:qFormat="1"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qFormat="1" w:uiPriority="99" w:name="Plain Text"/>
    <w:lsdException w:qFormat="1" w:uiPriority="99" w:name="E-mail Signature"/>
    <w:lsdException w:qFormat="1" w:uiPriority="99" w:name="Normal (Web)"/>
    <w:lsdException w:uiPriority="99" w:name="HTML Acronym"/>
    <w:lsdException w:qFormat="1"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qFormat="1" w:unhideWhenUsed="0" w:uiPriority="99" w:semiHidden="0" w:name="Quote"/>
    <w:lsdException w:qFormat="1" w:unhideWhenUsed="0" w:uiPriority="99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00" w:lineRule="exact"/>
      <w:ind w:firstLine="200" w:firstLineChars="200"/>
      <w:jc w:val="both"/>
    </w:pPr>
    <w:rPr>
      <w:rFonts w:ascii="Times New Roman" w:hAnsi="Times New Roman" w:eastAsia="仿宋" w:cstheme="minorBidi"/>
      <w:bCs/>
      <w:kern w:val="2"/>
      <w:sz w:val="28"/>
      <w:szCs w:val="24"/>
      <w:lang w:val="en-US" w:eastAsia="zh-CN" w:bidi="ar-SA"/>
      <w14:ligatures w14:val="standardContextual"/>
    </w:rPr>
  </w:style>
  <w:style w:type="paragraph" w:styleId="3">
    <w:name w:val="heading 1"/>
    <w:basedOn w:val="1"/>
    <w:next w:val="1"/>
    <w:link w:val="92"/>
    <w:qFormat/>
    <w:uiPriority w:val="0"/>
    <w:pPr>
      <w:keepNext/>
      <w:keepLines/>
      <w:outlineLvl w:val="0"/>
    </w:pPr>
    <w:rPr>
      <w:rFonts w:eastAsia="黑体"/>
      <w:bCs w:val="0"/>
      <w:kern w:val="44"/>
      <w:szCs w:val="44"/>
    </w:rPr>
  </w:style>
  <w:style w:type="paragraph" w:styleId="4">
    <w:name w:val="heading 2"/>
    <w:basedOn w:val="1"/>
    <w:next w:val="1"/>
    <w:link w:val="93"/>
    <w:unhideWhenUsed/>
    <w:qFormat/>
    <w:uiPriority w:val="0"/>
    <w:pPr>
      <w:keepNext/>
      <w:keepLines/>
      <w:outlineLvl w:val="1"/>
    </w:pPr>
    <w:rPr>
      <w:rFonts w:eastAsia="楷体" w:asciiTheme="minorHAnsi" w:cstheme="majorBidi"/>
      <w:b/>
      <w:bCs w:val="0"/>
      <w:szCs w:val="32"/>
    </w:rPr>
  </w:style>
  <w:style w:type="paragraph" w:styleId="5">
    <w:name w:val="heading 3"/>
    <w:basedOn w:val="1"/>
    <w:next w:val="1"/>
    <w:link w:val="103"/>
    <w:unhideWhenUsed/>
    <w:qFormat/>
    <w:uiPriority w:val="9"/>
    <w:pPr>
      <w:keepNext/>
      <w:keepLines/>
      <w:outlineLvl w:val="2"/>
    </w:pPr>
    <w:rPr>
      <w:rFonts w:eastAsia="楷体"/>
      <w:bCs w:val="0"/>
      <w:szCs w:val="32"/>
    </w:rPr>
  </w:style>
  <w:style w:type="paragraph" w:styleId="6">
    <w:name w:val="heading 4"/>
    <w:basedOn w:val="1"/>
    <w:next w:val="1"/>
    <w:link w:val="104"/>
    <w:semiHidden/>
    <w:unhideWhenUsed/>
    <w:qFormat/>
    <w:uiPriority w:val="9"/>
    <w:pPr>
      <w:keepNext/>
      <w:keepLines/>
      <w:spacing w:before="280" w:after="290" w:line="376" w:lineRule="atLeast"/>
      <w:outlineLvl w:val="3"/>
    </w:pPr>
    <w:rPr>
      <w:rFonts w:asciiTheme="majorHAnsi" w:hAnsiTheme="majorHAnsi" w:eastAsiaTheme="majorEastAsia" w:cstheme="majorBidi"/>
      <w:b/>
      <w:bCs w:val="0"/>
      <w:szCs w:val="28"/>
    </w:rPr>
  </w:style>
  <w:style w:type="paragraph" w:styleId="7">
    <w:name w:val="heading 5"/>
    <w:basedOn w:val="1"/>
    <w:next w:val="1"/>
    <w:link w:val="105"/>
    <w:unhideWhenUsed/>
    <w:qFormat/>
    <w:uiPriority w:val="9"/>
    <w:pPr>
      <w:keepNext/>
      <w:keepLines/>
      <w:spacing w:before="280" w:after="290" w:line="376" w:lineRule="atLeast"/>
      <w:outlineLvl w:val="4"/>
    </w:pPr>
    <w:rPr>
      <w:b/>
      <w:bCs w:val="0"/>
      <w:szCs w:val="28"/>
    </w:rPr>
  </w:style>
  <w:style w:type="paragraph" w:styleId="8">
    <w:name w:val="heading 6"/>
    <w:basedOn w:val="1"/>
    <w:next w:val="1"/>
    <w:link w:val="106"/>
    <w:semiHidden/>
    <w:unhideWhenUsed/>
    <w:qFormat/>
    <w:uiPriority w:val="9"/>
    <w:pPr>
      <w:keepNext/>
      <w:keepLines/>
      <w:spacing w:before="240" w:after="64" w:line="320" w:lineRule="atLeast"/>
      <w:outlineLvl w:val="5"/>
    </w:pPr>
    <w:rPr>
      <w:rFonts w:asciiTheme="majorHAnsi" w:hAnsiTheme="majorHAnsi" w:eastAsiaTheme="majorEastAsia" w:cstheme="majorBidi"/>
      <w:b/>
      <w:bCs w:val="0"/>
    </w:rPr>
  </w:style>
  <w:style w:type="paragraph" w:styleId="9">
    <w:name w:val="heading 7"/>
    <w:basedOn w:val="1"/>
    <w:next w:val="1"/>
    <w:link w:val="107"/>
    <w:semiHidden/>
    <w:unhideWhenUsed/>
    <w:qFormat/>
    <w:uiPriority w:val="9"/>
    <w:pPr>
      <w:keepNext/>
      <w:keepLines/>
      <w:spacing w:before="240" w:after="64" w:line="320" w:lineRule="atLeast"/>
      <w:outlineLvl w:val="6"/>
    </w:pPr>
    <w:rPr>
      <w:b/>
      <w:bCs w:val="0"/>
    </w:rPr>
  </w:style>
  <w:style w:type="paragraph" w:styleId="10">
    <w:name w:val="heading 8"/>
    <w:basedOn w:val="1"/>
    <w:next w:val="1"/>
    <w:link w:val="108"/>
    <w:semiHidden/>
    <w:unhideWhenUsed/>
    <w:qFormat/>
    <w:uiPriority w:val="9"/>
    <w:pPr>
      <w:keepNext/>
      <w:keepLines/>
      <w:spacing w:before="240" w:after="64" w:line="320" w:lineRule="atLeast"/>
      <w:outlineLvl w:val="7"/>
    </w:pPr>
    <w:rPr>
      <w:rFonts w:asciiTheme="majorHAnsi" w:hAnsiTheme="majorHAnsi" w:eastAsiaTheme="majorEastAsia" w:cstheme="majorBidi"/>
    </w:rPr>
  </w:style>
  <w:style w:type="paragraph" w:styleId="11">
    <w:name w:val="heading 9"/>
    <w:basedOn w:val="1"/>
    <w:next w:val="1"/>
    <w:link w:val="109"/>
    <w:semiHidden/>
    <w:unhideWhenUsed/>
    <w:qFormat/>
    <w:uiPriority w:val="9"/>
    <w:pPr>
      <w:keepNext/>
      <w:keepLines/>
      <w:spacing w:before="240" w:after="64" w:line="320" w:lineRule="atLeast"/>
      <w:outlineLvl w:val="8"/>
    </w:pPr>
    <w:rPr>
      <w:rFonts w:asciiTheme="majorHAnsi" w:hAnsiTheme="majorHAnsi" w:eastAsiaTheme="majorEastAsia" w:cstheme="majorBidi"/>
      <w:sz w:val="21"/>
      <w:szCs w:val="21"/>
    </w:rPr>
  </w:style>
  <w:style w:type="character" w:default="1" w:styleId="89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15"/>
    <w:semiHidden/>
    <w:unhideWhenUsed/>
    <w:qFormat/>
    <w:uiPriority w:val="99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spacing w:before="50" w:beforeLines="50" w:line="500" w:lineRule="exact"/>
      <w:ind w:firstLine="200" w:firstLineChars="200"/>
      <w:jc w:val="both"/>
    </w:pPr>
    <w:rPr>
      <w:rFonts w:ascii="Courier New" w:hAnsi="Courier New" w:eastAsia="仿宋" w:cs="Courier New"/>
      <w:bCs/>
      <w:kern w:val="2"/>
      <w:sz w:val="24"/>
      <w:szCs w:val="24"/>
      <w:lang w:val="en-US" w:eastAsia="en-US" w:bidi="ar-SA"/>
      <w14:ligatures w14:val="standardContextual"/>
    </w:rPr>
  </w:style>
  <w:style w:type="paragraph" w:styleId="12">
    <w:name w:val="List 3"/>
    <w:basedOn w:val="1"/>
    <w:semiHidden/>
    <w:unhideWhenUsed/>
    <w:qFormat/>
    <w:uiPriority w:val="99"/>
    <w:pPr>
      <w:ind w:left="100" w:leftChars="400" w:hanging="200" w:hangingChars="200"/>
      <w:contextualSpacing/>
    </w:pPr>
  </w:style>
  <w:style w:type="paragraph" w:styleId="13">
    <w:name w:val="toc 7"/>
    <w:basedOn w:val="1"/>
    <w:next w:val="1"/>
    <w:unhideWhenUsed/>
    <w:qFormat/>
    <w:uiPriority w:val="39"/>
    <w:pPr>
      <w:ind w:left="1440"/>
      <w:jc w:val="left"/>
    </w:pPr>
    <w:rPr>
      <w:rFonts w:asciiTheme="minorHAnsi" w:eastAsiaTheme="minorHAnsi"/>
      <w:sz w:val="18"/>
      <w:szCs w:val="18"/>
    </w:rPr>
  </w:style>
  <w:style w:type="paragraph" w:styleId="14">
    <w:name w:val="List Number 2"/>
    <w:basedOn w:val="1"/>
    <w:semiHidden/>
    <w:unhideWhenUsed/>
    <w:qFormat/>
    <w:uiPriority w:val="99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paragraph" w:styleId="16">
    <w:name w:val="Note Heading"/>
    <w:basedOn w:val="1"/>
    <w:next w:val="1"/>
    <w:link w:val="127"/>
    <w:semiHidden/>
    <w:unhideWhenUsed/>
    <w:qFormat/>
    <w:uiPriority w:val="99"/>
    <w:pPr>
      <w:jc w:val="center"/>
    </w:pPr>
  </w:style>
  <w:style w:type="paragraph" w:styleId="17">
    <w:name w:val="List Bullet 4"/>
    <w:basedOn w:val="1"/>
    <w:semiHidden/>
    <w:unhideWhenUsed/>
    <w:qFormat/>
    <w:uiPriority w:val="99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semiHidden/>
    <w:unhideWhenUsed/>
    <w:qFormat/>
    <w:uiPriority w:val="99"/>
    <w:pPr>
      <w:ind w:left="1400" w:leftChars="1400"/>
    </w:pPr>
  </w:style>
  <w:style w:type="paragraph" w:styleId="19">
    <w:name w:val="E-mail Signature"/>
    <w:basedOn w:val="1"/>
    <w:link w:val="134"/>
    <w:semiHidden/>
    <w:unhideWhenUsed/>
    <w:qFormat/>
    <w:uiPriority w:val="99"/>
  </w:style>
  <w:style w:type="paragraph" w:styleId="20">
    <w:name w:val="List Number"/>
    <w:basedOn w:val="1"/>
    <w:semiHidden/>
    <w:unhideWhenUsed/>
    <w:qFormat/>
    <w:uiPriority w:val="99"/>
    <w:pPr>
      <w:numPr>
        <w:ilvl w:val="0"/>
        <w:numId w:val="3"/>
      </w:numPr>
      <w:contextualSpacing/>
    </w:pPr>
  </w:style>
  <w:style w:type="paragraph" w:styleId="21">
    <w:name w:val="Normal Indent"/>
    <w:basedOn w:val="1"/>
    <w:semiHidden/>
    <w:unhideWhenUsed/>
    <w:qFormat/>
    <w:uiPriority w:val="99"/>
    <w:pPr>
      <w:ind w:firstLine="420"/>
    </w:pPr>
  </w:style>
  <w:style w:type="paragraph" w:styleId="22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</w:rPr>
  </w:style>
  <w:style w:type="paragraph" w:styleId="23">
    <w:name w:val="index 5"/>
    <w:basedOn w:val="1"/>
    <w:next w:val="1"/>
    <w:semiHidden/>
    <w:unhideWhenUsed/>
    <w:qFormat/>
    <w:uiPriority w:val="99"/>
    <w:pPr>
      <w:ind w:left="800" w:leftChars="800"/>
    </w:pPr>
  </w:style>
  <w:style w:type="paragraph" w:styleId="24">
    <w:name w:val="List Bullet"/>
    <w:basedOn w:val="1"/>
    <w:semiHidden/>
    <w:unhideWhenUsed/>
    <w:qFormat/>
    <w:uiPriority w:val="99"/>
    <w:pPr>
      <w:tabs>
        <w:tab w:val="left" w:pos="360"/>
      </w:tabs>
      <w:ind w:left="360" w:hanging="360" w:hangingChars="200"/>
      <w:contextualSpacing/>
    </w:pPr>
  </w:style>
  <w:style w:type="paragraph" w:styleId="25">
    <w:name w:val="envelope address"/>
    <w:basedOn w:val="1"/>
    <w:semiHidden/>
    <w:unhideWhenUsed/>
    <w:qFormat/>
    <w:uiPriority w:val="99"/>
    <w:pPr>
      <w:framePr w:w="7920" w:h="1980" w:hRule="exact" w:hSpace="180" w:wrap="around" w:vAnchor="margin" w:hAnchor="page" w:xAlign="center" w:yAlign="bottom"/>
      <w:snapToGrid w:val="0"/>
      <w:ind w:left="100" w:leftChars="1400"/>
    </w:pPr>
    <w:rPr>
      <w:rFonts w:asciiTheme="majorHAnsi" w:hAnsiTheme="majorHAnsi" w:eastAsiaTheme="majorEastAsia" w:cstheme="majorBidi"/>
    </w:rPr>
  </w:style>
  <w:style w:type="paragraph" w:styleId="26">
    <w:name w:val="Document Map"/>
    <w:basedOn w:val="1"/>
    <w:link w:val="132"/>
    <w:semiHidden/>
    <w:unhideWhenUsed/>
    <w:qFormat/>
    <w:uiPriority w:val="99"/>
    <w:rPr>
      <w:rFonts w:ascii="Microsoft YaHei UI" w:eastAsia="Microsoft YaHei UI"/>
      <w:sz w:val="18"/>
      <w:szCs w:val="18"/>
    </w:rPr>
  </w:style>
  <w:style w:type="paragraph" w:styleId="27">
    <w:name w:val="toa heading"/>
    <w:basedOn w:val="1"/>
    <w:next w:val="1"/>
    <w:semiHidden/>
    <w:unhideWhenUsed/>
    <w:qFormat/>
    <w:uiPriority w:val="99"/>
    <w:pPr>
      <w:spacing w:before="120"/>
    </w:pPr>
    <w:rPr>
      <w:rFonts w:asciiTheme="majorHAnsi" w:hAnsiTheme="majorHAnsi" w:eastAsiaTheme="majorEastAsia" w:cstheme="majorBidi"/>
    </w:rPr>
  </w:style>
  <w:style w:type="paragraph" w:styleId="28">
    <w:name w:val="annotation text"/>
    <w:basedOn w:val="1"/>
    <w:link w:val="111"/>
    <w:qFormat/>
    <w:uiPriority w:val="0"/>
  </w:style>
  <w:style w:type="paragraph" w:styleId="29">
    <w:name w:val="index 6"/>
    <w:basedOn w:val="1"/>
    <w:next w:val="1"/>
    <w:semiHidden/>
    <w:unhideWhenUsed/>
    <w:qFormat/>
    <w:uiPriority w:val="99"/>
    <w:pPr>
      <w:ind w:left="1000" w:leftChars="1000"/>
    </w:pPr>
  </w:style>
  <w:style w:type="paragraph" w:styleId="30">
    <w:name w:val="Salutation"/>
    <w:basedOn w:val="1"/>
    <w:next w:val="1"/>
    <w:link w:val="123"/>
    <w:semiHidden/>
    <w:unhideWhenUsed/>
    <w:qFormat/>
    <w:uiPriority w:val="99"/>
  </w:style>
  <w:style w:type="paragraph" w:styleId="31">
    <w:name w:val="Body Text 3"/>
    <w:basedOn w:val="1"/>
    <w:link w:val="129"/>
    <w:semiHidden/>
    <w:unhideWhenUsed/>
    <w:qFormat/>
    <w:uiPriority w:val="99"/>
    <w:pPr>
      <w:spacing w:after="120"/>
    </w:pPr>
    <w:rPr>
      <w:sz w:val="16"/>
      <w:szCs w:val="16"/>
    </w:rPr>
  </w:style>
  <w:style w:type="paragraph" w:styleId="32">
    <w:name w:val="Closing"/>
    <w:basedOn w:val="1"/>
    <w:link w:val="117"/>
    <w:semiHidden/>
    <w:unhideWhenUsed/>
    <w:qFormat/>
    <w:uiPriority w:val="99"/>
    <w:pPr>
      <w:ind w:left="100" w:leftChars="2100"/>
    </w:pPr>
  </w:style>
  <w:style w:type="paragraph" w:styleId="33">
    <w:name w:val="List Bullet 3"/>
    <w:basedOn w:val="1"/>
    <w:semiHidden/>
    <w:unhideWhenUsed/>
    <w:qFormat/>
    <w:uiPriority w:val="99"/>
    <w:pPr>
      <w:numPr>
        <w:ilvl w:val="0"/>
        <w:numId w:val="4"/>
      </w:numPr>
      <w:contextualSpacing/>
    </w:pPr>
  </w:style>
  <w:style w:type="paragraph" w:styleId="34">
    <w:name w:val="Body Text"/>
    <w:basedOn w:val="1"/>
    <w:link w:val="119"/>
    <w:unhideWhenUsed/>
    <w:qFormat/>
    <w:uiPriority w:val="1"/>
    <w:pPr>
      <w:jc w:val="left"/>
    </w:pPr>
    <w:rPr>
      <w:rFonts w:eastAsia="楷体" w:asciiTheme="minorHAnsi" w:hAnsiTheme="minorHAnsi"/>
      <w:bCs w:val="0"/>
    </w:rPr>
  </w:style>
  <w:style w:type="paragraph" w:styleId="35">
    <w:name w:val="Body Text Indent"/>
    <w:basedOn w:val="1"/>
    <w:link w:val="120"/>
    <w:semiHidden/>
    <w:unhideWhenUsed/>
    <w:qFormat/>
    <w:uiPriority w:val="99"/>
    <w:pPr>
      <w:spacing w:after="120"/>
      <w:ind w:left="420" w:leftChars="200"/>
    </w:pPr>
  </w:style>
  <w:style w:type="paragraph" w:styleId="36">
    <w:name w:val="List Number 3"/>
    <w:basedOn w:val="1"/>
    <w:semiHidden/>
    <w:unhideWhenUsed/>
    <w:qFormat/>
    <w:uiPriority w:val="99"/>
    <w:pPr>
      <w:numPr>
        <w:ilvl w:val="0"/>
        <w:numId w:val="5"/>
      </w:numPr>
      <w:contextualSpacing/>
    </w:pPr>
  </w:style>
  <w:style w:type="paragraph" w:styleId="37">
    <w:name w:val="List 2"/>
    <w:basedOn w:val="1"/>
    <w:semiHidden/>
    <w:unhideWhenUsed/>
    <w:qFormat/>
    <w:uiPriority w:val="99"/>
    <w:pPr>
      <w:ind w:left="100" w:leftChars="200" w:hanging="200" w:hangingChars="200"/>
      <w:contextualSpacing/>
    </w:pPr>
  </w:style>
  <w:style w:type="paragraph" w:styleId="38">
    <w:name w:val="List Continue"/>
    <w:basedOn w:val="1"/>
    <w:semiHidden/>
    <w:unhideWhenUsed/>
    <w:qFormat/>
    <w:uiPriority w:val="99"/>
    <w:pPr>
      <w:spacing w:after="120"/>
      <w:ind w:left="420" w:leftChars="200"/>
      <w:contextualSpacing/>
    </w:pPr>
  </w:style>
  <w:style w:type="paragraph" w:styleId="39">
    <w:name w:val="Block Text"/>
    <w:basedOn w:val="1"/>
    <w:semiHidden/>
    <w:unhideWhenUsed/>
    <w:qFormat/>
    <w:uiPriority w:val="99"/>
    <w:pPr>
      <w:spacing w:after="120"/>
      <w:ind w:left="1440" w:leftChars="700" w:right="1440" w:rightChars="700"/>
    </w:pPr>
  </w:style>
  <w:style w:type="paragraph" w:styleId="40">
    <w:name w:val="List Bullet 2"/>
    <w:basedOn w:val="1"/>
    <w:semiHidden/>
    <w:unhideWhenUsed/>
    <w:qFormat/>
    <w:uiPriority w:val="99"/>
    <w:pPr>
      <w:numPr>
        <w:ilvl w:val="0"/>
        <w:numId w:val="6"/>
      </w:numPr>
      <w:contextualSpacing/>
    </w:pPr>
  </w:style>
  <w:style w:type="paragraph" w:styleId="41">
    <w:name w:val="HTML Address"/>
    <w:basedOn w:val="1"/>
    <w:link w:val="135"/>
    <w:semiHidden/>
    <w:unhideWhenUsed/>
    <w:qFormat/>
    <w:uiPriority w:val="99"/>
    <w:rPr>
      <w:i/>
      <w:iCs/>
    </w:rPr>
  </w:style>
  <w:style w:type="paragraph" w:styleId="42">
    <w:name w:val="index 4"/>
    <w:basedOn w:val="1"/>
    <w:next w:val="1"/>
    <w:semiHidden/>
    <w:unhideWhenUsed/>
    <w:qFormat/>
    <w:uiPriority w:val="99"/>
    <w:pPr>
      <w:ind w:left="600" w:leftChars="600"/>
    </w:pPr>
  </w:style>
  <w:style w:type="paragraph" w:styleId="43">
    <w:name w:val="toc 5"/>
    <w:basedOn w:val="1"/>
    <w:next w:val="1"/>
    <w:unhideWhenUsed/>
    <w:qFormat/>
    <w:uiPriority w:val="39"/>
    <w:pPr>
      <w:ind w:left="960"/>
      <w:jc w:val="left"/>
    </w:pPr>
    <w:rPr>
      <w:rFonts w:asciiTheme="minorHAnsi" w:eastAsiaTheme="minorHAnsi"/>
      <w:sz w:val="18"/>
      <w:szCs w:val="18"/>
    </w:rPr>
  </w:style>
  <w:style w:type="paragraph" w:styleId="44">
    <w:name w:val="toc 3"/>
    <w:basedOn w:val="1"/>
    <w:next w:val="1"/>
    <w:unhideWhenUsed/>
    <w:qFormat/>
    <w:uiPriority w:val="39"/>
    <w:pPr>
      <w:ind w:left="480"/>
      <w:jc w:val="left"/>
    </w:pPr>
    <w:rPr>
      <w:rFonts w:asciiTheme="minorHAnsi" w:eastAsiaTheme="minorHAnsi"/>
      <w:i/>
      <w:iCs/>
    </w:rPr>
  </w:style>
  <w:style w:type="paragraph" w:styleId="45">
    <w:name w:val="Plain Text"/>
    <w:basedOn w:val="1"/>
    <w:link w:val="133"/>
    <w:semiHidden/>
    <w:unhideWhenUsed/>
    <w:qFormat/>
    <w:uiPriority w:val="99"/>
    <w:rPr>
      <w:rFonts w:hAnsi="Courier New" w:cs="Courier New" w:asciiTheme="minorEastAsia" w:eastAsiaTheme="minorEastAsia"/>
    </w:rPr>
  </w:style>
  <w:style w:type="paragraph" w:styleId="46">
    <w:name w:val="List Bullet 5"/>
    <w:basedOn w:val="1"/>
    <w:semiHidden/>
    <w:unhideWhenUsed/>
    <w:qFormat/>
    <w:uiPriority w:val="99"/>
    <w:pPr>
      <w:numPr>
        <w:ilvl w:val="0"/>
        <w:numId w:val="7"/>
      </w:numPr>
      <w:contextualSpacing/>
    </w:pPr>
  </w:style>
  <w:style w:type="paragraph" w:styleId="47">
    <w:name w:val="List Number 4"/>
    <w:basedOn w:val="1"/>
    <w:semiHidden/>
    <w:unhideWhenUsed/>
    <w:qFormat/>
    <w:uiPriority w:val="99"/>
    <w:pPr>
      <w:numPr>
        <w:ilvl w:val="0"/>
        <w:numId w:val="8"/>
      </w:numPr>
      <w:contextualSpacing/>
    </w:pPr>
  </w:style>
  <w:style w:type="paragraph" w:styleId="48">
    <w:name w:val="toc 8"/>
    <w:basedOn w:val="1"/>
    <w:next w:val="1"/>
    <w:unhideWhenUsed/>
    <w:qFormat/>
    <w:uiPriority w:val="39"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49">
    <w:name w:val="index 3"/>
    <w:basedOn w:val="1"/>
    <w:next w:val="1"/>
    <w:semiHidden/>
    <w:unhideWhenUsed/>
    <w:qFormat/>
    <w:uiPriority w:val="99"/>
    <w:pPr>
      <w:ind w:left="400" w:leftChars="400"/>
    </w:pPr>
  </w:style>
  <w:style w:type="paragraph" w:styleId="50">
    <w:name w:val="Date"/>
    <w:basedOn w:val="1"/>
    <w:next w:val="1"/>
    <w:link w:val="124"/>
    <w:semiHidden/>
    <w:unhideWhenUsed/>
    <w:qFormat/>
    <w:uiPriority w:val="99"/>
    <w:pPr>
      <w:ind w:left="100" w:leftChars="2500"/>
    </w:pPr>
  </w:style>
  <w:style w:type="paragraph" w:styleId="51">
    <w:name w:val="Body Text Indent 2"/>
    <w:basedOn w:val="1"/>
    <w:link w:val="130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52">
    <w:name w:val="endnote text"/>
    <w:basedOn w:val="1"/>
    <w:link w:val="114"/>
    <w:semiHidden/>
    <w:unhideWhenUsed/>
    <w:qFormat/>
    <w:uiPriority w:val="99"/>
    <w:pPr>
      <w:snapToGrid w:val="0"/>
      <w:jc w:val="left"/>
    </w:pPr>
  </w:style>
  <w:style w:type="paragraph" w:styleId="53">
    <w:name w:val="List Continue 5"/>
    <w:basedOn w:val="1"/>
    <w:semiHidden/>
    <w:unhideWhenUsed/>
    <w:qFormat/>
    <w:uiPriority w:val="99"/>
    <w:pPr>
      <w:spacing w:after="120"/>
      <w:ind w:left="2100" w:leftChars="1000"/>
      <w:contextualSpacing/>
    </w:pPr>
  </w:style>
  <w:style w:type="paragraph" w:styleId="54">
    <w:name w:val="Balloon Text"/>
    <w:basedOn w:val="1"/>
    <w:link w:val="138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5">
    <w:name w:val="footer"/>
    <w:basedOn w:val="1"/>
    <w:link w:val="1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6">
    <w:name w:val="envelope return"/>
    <w:basedOn w:val="1"/>
    <w:semiHidden/>
    <w:unhideWhenUsed/>
    <w:qFormat/>
    <w:uiPriority w:val="99"/>
    <w:pPr>
      <w:snapToGrid w:val="0"/>
    </w:pPr>
    <w:rPr>
      <w:rFonts w:asciiTheme="majorHAnsi" w:hAnsiTheme="majorHAnsi" w:eastAsiaTheme="majorEastAsia" w:cstheme="majorBidi"/>
    </w:rPr>
  </w:style>
  <w:style w:type="paragraph" w:styleId="57">
    <w:name w:val="header"/>
    <w:basedOn w:val="1"/>
    <w:link w:val="1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8">
    <w:name w:val="Signature"/>
    <w:basedOn w:val="1"/>
    <w:link w:val="118"/>
    <w:semiHidden/>
    <w:unhideWhenUsed/>
    <w:qFormat/>
    <w:uiPriority w:val="99"/>
    <w:pPr>
      <w:ind w:left="100" w:leftChars="2100"/>
    </w:pPr>
  </w:style>
  <w:style w:type="paragraph" w:styleId="59">
    <w:name w:val="toc 1"/>
    <w:basedOn w:val="1"/>
    <w:next w:val="1"/>
    <w:unhideWhenUsed/>
    <w:qFormat/>
    <w:uiPriority w:val="39"/>
    <w:pPr>
      <w:jc w:val="left"/>
    </w:pPr>
    <w:rPr>
      <w:b/>
      <w:bCs w:val="0"/>
      <w:caps/>
    </w:rPr>
  </w:style>
  <w:style w:type="paragraph" w:styleId="60">
    <w:name w:val="List Continue 4"/>
    <w:basedOn w:val="1"/>
    <w:semiHidden/>
    <w:unhideWhenUsed/>
    <w:qFormat/>
    <w:uiPriority w:val="99"/>
    <w:pPr>
      <w:spacing w:after="120"/>
      <w:ind w:left="1680" w:leftChars="800"/>
      <w:contextualSpacing/>
    </w:pPr>
  </w:style>
  <w:style w:type="paragraph" w:styleId="61">
    <w:name w:val="toc 4"/>
    <w:basedOn w:val="1"/>
    <w:next w:val="1"/>
    <w:unhideWhenUsed/>
    <w:qFormat/>
    <w:uiPriority w:val="39"/>
    <w:pPr>
      <w:ind w:left="720"/>
      <w:jc w:val="left"/>
    </w:pPr>
    <w:rPr>
      <w:rFonts w:asciiTheme="minorHAnsi" w:eastAsiaTheme="minorHAnsi"/>
      <w:sz w:val="18"/>
      <w:szCs w:val="18"/>
    </w:rPr>
  </w:style>
  <w:style w:type="paragraph" w:styleId="62">
    <w:name w:val="index heading"/>
    <w:basedOn w:val="1"/>
    <w:next w:val="63"/>
    <w:semiHidden/>
    <w:unhideWhenUsed/>
    <w:qFormat/>
    <w:uiPriority w:val="99"/>
    <w:rPr>
      <w:rFonts w:asciiTheme="majorHAnsi" w:hAnsiTheme="majorHAnsi" w:eastAsiaTheme="majorEastAsia" w:cstheme="majorBidi"/>
      <w:b/>
      <w:bCs w:val="0"/>
    </w:rPr>
  </w:style>
  <w:style w:type="paragraph" w:styleId="63">
    <w:name w:val="index 1"/>
    <w:basedOn w:val="1"/>
    <w:next w:val="1"/>
    <w:semiHidden/>
    <w:unhideWhenUsed/>
    <w:qFormat/>
    <w:uiPriority w:val="99"/>
  </w:style>
  <w:style w:type="paragraph" w:styleId="64">
    <w:name w:val="Subtitle"/>
    <w:basedOn w:val="1"/>
    <w:next w:val="1"/>
    <w:link w:val="122"/>
    <w:qFormat/>
    <w:uiPriority w:val="11"/>
    <w:pPr>
      <w:spacing w:before="240" w:after="60" w:line="312" w:lineRule="atLeast"/>
      <w:jc w:val="center"/>
      <w:outlineLvl w:val="1"/>
    </w:pPr>
    <w:rPr>
      <w:rFonts w:asciiTheme="minorHAnsi" w:hAnsiTheme="minorHAnsi" w:eastAsiaTheme="minorEastAsia"/>
      <w:b/>
      <w:bCs w:val="0"/>
      <w:kern w:val="28"/>
      <w:sz w:val="32"/>
      <w:szCs w:val="32"/>
    </w:rPr>
  </w:style>
  <w:style w:type="paragraph" w:styleId="65">
    <w:name w:val="List Number 5"/>
    <w:basedOn w:val="1"/>
    <w:semiHidden/>
    <w:unhideWhenUsed/>
    <w:qFormat/>
    <w:uiPriority w:val="99"/>
    <w:pPr>
      <w:numPr>
        <w:ilvl w:val="0"/>
        <w:numId w:val="9"/>
      </w:numPr>
      <w:contextualSpacing/>
    </w:pPr>
  </w:style>
  <w:style w:type="paragraph" w:styleId="66">
    <w:name w:val="List"/>
    <w:basedOn w:val="1"/>
    <w:semiHidden/>
    <w:unhideWhenUsed/>
    <w:qFormat/>
    <w:uiPriority w:val="99"/>
    <w:pPr>
      <w:ind w:left="200" w:hanging="200" w:hangingChars="200"/>
      <w:contextualSpacing/>
    </w:pPr>
  </w:style>
  <w:style w:type="paragraph" w:styleId="67">
    <w:name w:val="footnote text"/>
    <w:basedOn w:val="1"/>
    <w:link w:val="110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8">
    <w:name w:val="toc 6"/>
    <w:basedOn w:val="1"/>
    <w:next w:val="1"/>
    <w:unhideWhenUsed/>
    <w:qFormat/>
    <w:uiPriority w:val="39"/>
    <w:pPr>
      <w:ind w:left="1200"/>
      <w:jc w:val="left"/>
    </w:pPr>
    <w:rPr>
      <w:rFonts w:asciiTheme="minorHAnsi" w:eastAsiaTheme="minorHAnsi"/>
      <w:sz w:val="18"/>
      <w:szCs w:val="18"/>
    </w:rPr>
  </w:style>
  <w:style w:type="paragraph" w:styleId="69">
    <w:name w:val="List 5"/>
    <w:basedOn w:val="1"/>
    <w:semiHidden/>
    <w:unhideWhenUsed/>
    <w:qFormat/>
    <w:uiPriority w:val="99"/>
    <w:pPr>
      <w:ind w:left="100" w:leftChars="800" w:hanging="200" w:hangingChars="200"/>
      <w:contextualSpacing/>
    </w:pPr>
  </w:style>
  <w:style w:type="paragraph" w:styleId="70">
    <w:name w:val="Body Text Indent 3"/>
    <w:basedOn w:val="1"/>
    <w:link w:val="131"/>
    <w:semiHidden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71">
    <w:name w:val="index 7"/>
    <w:basedOn w:val="1"/>
    <w:next w:val="1"/>
    <w:semiHidden/>
    <w:unhideWhenUsed/>
    <w:qFormat/>
    <w:uiPriority w:val="99"/>
    <w:pPr>
      <w:ind w:left="1200" w:leftChars="1200"/>
    </w:pPr>
  </w:style>
  <w:style w:type="paragraph" w:styleId="72">
    <w:name w:val="index 9"/>
    <w:basedOn w:val="1"/>
    <w:next w:val="1"/>
    <w:semiHidden/>
    <w:unhideWhenUsed/>
    <w:qFormat/>
    <w:uiPriority w:val="99"/>
    <w:pPr>
      <w:ind w:left="1600" w:leftChars="1600"/>
    </w:pPr>
  </w:style>
  <w:style w:type="paragraph" w:styleId="73">
    <w:name w:val="table of figures"/>
    <w:basedOn w:val="1"/>
    <w:next w:val="1"/>
    <w:semiHidden/>
    <w:unhideWhenUsed/>
    <w:qFormat/>
    <w:uiPriority w:val="99"/>
    <w:pPr>
      <w:ind w:left="200" w:leftChars="200" w:hanging="200" w:hangingChars="200"/>
    </w:pPr>
  </w:style>
  <w:style w:type="paragraph" w:styleId="74">
    <w:name w:val="toc 2"/>
    <w:basedOn w:val="1"/>
    <w:next w:val="1"/>
    <w:unhideWhenUsed/>
    <w:qFormat/>
    <w:uiPriority w:val="39"/>
    <w:pPr>
      <w:ind w:left="420"/>
      <w:jc w:val="left"/>
    </w:pPr>
    <w:rPr>
      <w:smallCaps/>
    </w:rPr>
  </w:style>
  <w:style w:type="paragraph" w:styleId="75">
    <w:name w:val="toc 9"/>
    <w:basedOn w:val="1"/>
    <w:next w:val="1"/>
    <w:unhideWhenUsed/>
    <w:qFormat/>
    <w:uiPriority w:val="39"/>
    <w:pPr>
      <w:ind w:left="1920"/>
      <w:jc w:val="left"/>
    </w:pPr>
    <w:rPr>
      <w:rFonts w:asciiTheme="minorHAnsi" w:eastAsiaTheme="minorHAnsi"/>
      <w:sz w:val="18"/>
      <w:szCs w:val="18"/>
    </w:rPr>
  </w:style>
  <w:style w:type="paragraph" w:styleId="76">
    <w:name w:val="Body Text 2"/>
    <w:basedOn w:val="1"/>
    <w:link w:val="128"/>
    <w:semiHidden/>
    <w:unhideWhenUsed/>
    <w:qFormat/>
    <w:uiPriority w:val="99"/>
    <w:pPr>
      <w:spacing w:after="120" w:line="480" w:lineRule="auto"/>
    </w:pPr>
  </w:style>
  <w:style w:type="paragraph" w:styleId="77">
    <w:name w:val="List 4"/>
    <w:basedOn w:val="1"/>
    <w:semiHidden/>
    <w:unhideWhenUsed/>
    <w:qFormat/>
    <w:uiPriority w:val="99"/>
    <w:pPr>
      <w:ind w:left="100" w:leftChars="600" w:hanging="200" w:hangingChars="200"/>
      <w:contextualSpacing/>
    </w:pPr>
  </w:style>
  <w:style w:type="paragraph" w:styleId="78">
    <w:name w:val="List Continue 2"/>
    <w:basedOn w:val="1"/>
    <w:semiHidden/>
    <w:unhideWhenUsed/>
    <w:qFormat/>
    <w:uiPriority w:val="99"/>
    <w:pPr>
      <w:spacing w:after="120"/>
      <w:ind w:left="840" w:leftChars="400"/>
      <w:contextualSpacing/>
    </w:pPr>
  </w:style>
  <w:style w:type="paragraph" w:styleId="79">
    <w:name w:val="Message Header"/>
    <w:basedOn w:val="1"/>
    <w:link w:val="121"/>
    <w:semiHidden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Theme="majorHAnsi" w:hAnsiTheme="majorHAnsi" w:eastAsiaTheme="majorEastAsia" w:cstheme="majorBidi"/>
    </w:rPr>
  </w:style>
  <w:style w:type="paragraph" w:styleId="80">
    <w:name w:val="HTML Preformatted"/>
    <w:basedOn w:val="1"/>
    <w:link w:val="136"/>
    <w:semiHidden/>
    <w:unhideWhenUsed/>
    <w:qFormat/>
    <w:uiPriority w:val="99"/>
    <w:rPr>
      <w:rFonts w:ascii="Courier New" w:hAnsi="Courier New" w:cs="Courier New"/>
    </w:rPr>
  </w:style>
  <w:style w:type="paragraph" w:styleId="81">
    <w:name w:val="Normal (Web)"/>
    <w:basedOn w:val="1"/>
    <w:semiHidden/>
    <w:unhideWhenUsed/>
    <w:qFormat/>
    <w:uiPriority w:val="99"/>
    <w:rPr>
      <w:rFonts w:cs="Times New Roman"/>
    </w:rPr>
  </w:style>
  <w:style w:type="paragraph" w:styleId="82">
    <w:name w:val="List Continue 3"/>
    <w:basedOn w:val="1"/>
    <w:semiHidden/>
    <w:unhideWhenUsed/>
    <w:qFormat/>
    <w:uiPriority w:val="99"/>
    <w:pPr>
      <w:spacing w:after="120"/>
      <w:ind w:left="1260" w:leftChars="600"/>
      <w:contextualSpacing/>
    </w:pPr>
  </w:style>
  <w:style w:type="paragraph" w:styleId="83">
    <w:name w:val="index 2"/>
    <w:basedOn w:val="1"/>
    <w:next w:val="1"/>
    <w:semiHidden/>
    <w:unhideWhenUsed/>
    <w:qFormat/>
    <w:uiPriority w:val="99"/>
    <w:pPr>
      <w:ind w:left="200" w:leftChars="200"/>
    </w:pPr>
  </w:style>
  <w:style w:type="paragraph" w:styleId="84">
    <w:name w:val="Title"/>
    <w:basedOn w:val="1"/>
    <w:next w:val="1"/>
    <w:link w:val="116"/>
    <w:qFormat/>
    <w:uiPriority w:val="0"/>
    <w:pPr>
      <w:spacing w:before="150" w:beforeLines="150" w:after="150" w:afterLines="150"/>
      <w:ind w:firstLine="0" w:firstLineChars="0"/>
      <w:jc w:val="center"/>
      <w:outlineLvl w:val="0"/>
    </w:pPr>
    <w:rPr>
      <w:rFonts w:eastAsia="方正小标宋简体" w:asciiTheme="minorHAnsi" w:cstheme="majorBidi"/>
      <w:bCs w:val="0"/>
      <w:sz w:val="36"/>
      <w:szCs w:val="32"/>
    </w:rPr>
  </w:style>
  <w:style w:type="paragraph" w:styleId="85">
    <w:name w:val="annotation subject"/>
    <w:basedOn w:val="28"/>
    <w:next w:val="28"/>
    <w:link w:val="137"/>
    <w:unhideWhenUsed/>
    <w:qFormat/>
    <w:uiPriority w:val="99"/>
    <w:rPr>
      <w:rFonts w:eastAsia="楷体_GB2312"/>
      <w:b/>
      <w:bCs w:val="0"/>
    </w:rPr>
  </w:style>
  <w:style w:type="paragraph" w:styleId="86">
    <w:name w:val="Body Text First Indent"/>
    <w:basedOn w:val="34"/>
    <w:link w:val="125"/>
    <w:semiHidden/>
    <w:unhideWhenUsed/>
    <w:qFormat/>
    <w:uiPriority w:val="99"/>
    <w:pPr>
      <w:spacing w:after="120"/>
      <w:ind w:firstLine="420" w:firstLineChars="100"/>
    </w:pPr>
    <w:rPr>
      <w:szCs w:val="22"/>
    </w:rPr>
  </w:style>
  <w:style w:type="paragraph" w:styleId="87">
    <w:name w:val="Body Text First Indent 2"/>
    <w:basedOn w:val="35"/>
    <w:link w:val="126"/>
    <w:semiHidden/>
    <w:unhideWhenUsed/>
    <w:qFormat/>
    <w:uiPriority w:val="99"/>
    <w:pPr>
      <w:ind w:firstLine="420"/>
    </w:pPr>
  </w:style>
  <w:style w:type="character" w:styleId="90">
    <w:name w:val="Hyperlink"/>
    <w:basedOn w:val="8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91">
    <w:name w:val="annotation reference"/>
    <w:basedOn w:val="89"/>
    <w:unhideWhenUsed/>
    <w:qFormat/>
    <w:uiPriority w:val="0"/>
    <w:rPr>
      <w:sz w:val="21"/>
      <w:szCs w:val="21"/>
    </w:rPr>
  </w:style>
  <w:style w:type="character" w:customStyle="1" w:styleId="92">
    <w:name w:val="标题 1 字符"/>
    <w:basedOn w:val="89"/>
    <w:link w:val="3"/>
    <w:qFormat/>
    <w:uiPriority w:val="0"/>
    <w:rPr>
      <w:rFonts w:eastAsia="黑体"/>
      <w:kern w:val="44"/>
      <w:szCs w:val="44"/>
    </w:rPr>
  </w:style>
  <w:style w:type="character" w:customStyle="1" w:styleId="93">
    <w:name w:val="标题 2 字符"/>
    <w:basedOn w:val="89"/>
    <w:link w:val="4"/>
    <w:qFormat/>
    <w:uiPriority w:val="0"/>
    <w:rPr>
      <w:rFonts w:eastAsia="楷体" w:asciiTheme="minorHAnsi" w:cstheme="majorBidi"/>
      <w:b/>
      <w:szCs w:val="32"/>
    </w:rPr>
  </w:style>
  <w:style w:type="paragraph" w:customStyle="1" w:styleId="94">
    <w:name w:val="Table Paragraph"/>
    <w:basedOn w:val="1"/>
    <w:qFormat/>
    <w:uiPriority w:val="1"/>
    <w:pPr>
      <w:ind w:left="117"/>
    </w:pPr>
  </w:style>
  <w:style w:type="character" w:customStyle="1" w:styleId="95">
    <w:name w:val="a_contentlink_link"/>
    <w:basedOn w:val="89"/>
    <w:qFormat/>
    <w:uiPriority w:val="0"/>
    <w:rPr>
      <w:rFonts w:ascii="微软雅黑" w:hAnsi="微软雅黑" w:eastAsia="微软雅黑" w:cs="微软雅黑"/>
      <w:color w:val="0000FF"/>
      <w:sz w:val="24"/>
      <w:szCs w:val="24"/>
    </w:rPr>
  </w:style>
  <w:style w:type="paragraph" w:customStyle="1" w:styleId="96">
    <w:name w:val="TOC 标题1"/>
    <w:basedOn w:val="3"/>
    <w:next w:val="1"/>
    <w:unhideWhenUsed/>
    <w:qFormat/>
    <w:uiPriority w:val="39"/>
    <w:pPr>
      <w:spacing w:before="240" w:line="259" w:lineRule="auto"/>
      <w:ind w:firstLine="0" w:firstLineChars="0"/>
      <w:jc w:val="left"/>
      <w:outlineLvl w:val="9"/>
    </w:pPr>
    <w:rPr>
      <w:rFonts w:asciiTheme="majorHAnsi" w:hAnsiTheme="majorHAnsi" w:eastAsiaTheme="majorEastAsia" w:cstheme="majorBidi"/>
      <w:bCs/>
      <w:color w:val="2F5597" w:themeColor="accent1" w:themeShade="BF"/>
      <w:kern w:val="0"/>
      <w:sz w:val="32"/>
      <w:szCs w:val="32"/>
    </w:rPr>
  </w:style>
  <w:style w:type="paragraph" w:customStyle="1" w:styleId="97">
    <w:name w:val="TOC 标题2"/>
    <w:basedOn w:val="3"/>
    <w:next w:val="1"/>
    <w:semiHidden/>
    <w:unhideWhenUsed/>
    <w:qFormat/>
    <w:uiPriority w:val="39"/>
    <w:pPr>
      <w:widowControl w:val="0"/>
      <w:spacing w:before="340" w:after="330" w:line="578" w:lineRule="atLeast"/>
      <w:ind w:firstLine="0" w:firstLineChars="0"/>
      <w:outlineLvl w:val="9"/>
    </w:pPr>
    <w:rPr>
      <w:rFonts w:eastAsia="楷体_GB2312"/>
      <w:b/>
      <w:sz w:val="44"/>
    </w:rPr>
  </w:style>
  <w:style w:type="paragraph" w:customStyle="1" w:styleId="98">
    <w:name w:val="书目1"/>
    <w:basedOn w:val="1"/>
    <w:next w:val="1"/>
    <w:semiHidden/>
    <w:unhideWhenUsed/>
    <w:qFormat/>
    <w:uiPriority w:val="37"/>
  </w:style>
  <w:style w:type="character" w:customStyle="1" w:styleId="99">
    <w:name w:val="占位符文本1"/>
    <w:basedOn w:val="89"/>
    <w:semiHidden/>
    <w:qFormat/>
    <w:uiPriority w:val="99"/>
    <w:rPr>
      <w:color w:val="808080"/>
    </w:rPr>
  </w:style>
  <w:style w:type="paragraph" w:customStyle="1" w:styleId="100">
    <w:name w:val="列表段落1"/>
    <w:basedOn w:val="1"/>
    <w:qFormat/>
    <w:uiPriority w:val="99"/>
    <w:pPr>
      <w:ind w:firstLine="420"/>
    </w:pPr>
  </w:style>
  <w:style w:type="paragraph" w:customStyle="1" w:styleId="101">
    <w:name w:val="TOC 标题3"/>
    <w:basedOn w:val="3"/>
    <w:next w:val="1"/>
    <w:semiHidden/>
    <w:unhideWhenUsed/>
    <w:qFormat/>
    <w:uiPriority w:val="39"/>
    <w:pPr>
      <w:widowControl w:val="0"/>
      <w:spacing w:before="340" w:after="330" w:line="578" w:lineRule="atLeast"/>
      <w:ind w:firstLine="0" w:firstLineChars="0"/>
      <w:outlineLvl w:val="9"/>
    </w:pPr>
    <w:rPr>
      <w:rFonts w:eastAsia="楷体_GB2312"/>
      <w:b/>
      <w:sz w:val="44"/>
    </w:rPr>
  </w:style>
  <w:style w:type="paragraph" w:customStyle="1" w:styleId="102">
    <w:name w:val="书目2"/>
    <w:basedOn w:val="1"/>
    <w:next w:val="1"/>
    <w:semiHidden/>
    <w:unhideWhenUsed/>
    <w:qFormat/>
    <w:uiPriority w:val="37"/>
  </w:style>
  <w:style w:type="character" w:customStyle="1" w:styleId="103">
    <w:name w:val="标题 3 字符"/>
    <w:basedOn w:val="89"/>
    <w:link w:val="5"/>
    <w:qFormat/>
    <w:uiPriority w:val="9"/>
    <w:rPr>
      <w:rFonts w:eastAsia="楷体"/>
      <w:szCs w:val="32"/>
    </w:rPr>
  </w:style>
  <w:style w:type="character" w:customStyle="1" w:styleId="104">
    <w:name w:val="标题 4 字符"/>
    <w:basedOn w:val="89"/>
    <w:link w:val="6"/>
    <w:semiHidden/>
    <w:qFormat/>
    <w:uiPriority w:val="9"/>
    <w:rPr>
      <w:rFonts w:asciiTheme="majorHAnsi" w:hAnsiTheme="majorHAnsi" w:eastAsiaTheme="majorEastAsia" w:cstheme="majorBidi"/>
      <w:b/>
      <w:sz w:val="28"/>
      <w:szCs w:val="28"/>
      <w:lang w:eastAsia="en-US"/>
    </w:rPr>
  </w:style>
  <w:style w:type="character" w:customStyle="1" w:styleId="105">
    <w:name w:val="标题 5 字符"/>
    <w:basedOn w:val="89"/>
    <w:link w:val="7"/>
    <w:qFormat/>
    <w:uiPriority w:val="9"/>
    <w:rPr>
      <w:rFonts w:eastAsia="楷体_GB2312" w:cs="楷体_GB2312"/>
      <w:b/>
      <w:sz w:val="28"/>
      <w:szCs w:val="28"/>
      <w:lang w:eastAsia="en-US"/>
    </w:rPr>
  </w:style>
  <w:style w:type="character" w:customStyle="1" w:styleId="106">
    <w:name w:val="标题 6 字符"/>
    <w:basedOn w:val="89"/>
    <w:link w:val="8"/>
    <w:semiHidden/>
    <w:qFormat/>
    <w:uiPriority w:val="9"/>
    <w:rPr>
      <w:rFonts w:asciiTheme="majorHAnsi" w:hAnsiTheme="majorHAnsi" w:eastAsiaTheme="majorEastAsia" w:cstheme="majorBidi"/>
      <w:b/>
      <w:sz w:val="24"/>
      <w:szCs w:val="24"/>
      <w:lang w:eastAsia="en-US"/>
    </w:rPr>
  </w:style>
  <w:style w:type="character" w:customStyle="1" w:styleId="107">
    <w:name w:val="标题 7 字符"/>
    <w:basedOn w:val="89"/>
    <w:link w:val="9"/>
    <w:semiHidden/>
    <w:qFormat/>
    <w:uiPriority w:val="9"/>
    <w:rPr>
      <w:rFonts w:eastAsia="楷体_GB2312" w:cs="楷体_GB2312"/>
      <w:b/>
      <w:sz w:val="24"/>
      <w:szCs w:val="24"/>
      <w:lang w:eastAsia="en-US"/>
    </w:rPr>
  </w:style>
  <w:style w:type="character" w:customStyle="1" w:styleId="108">
    <w:name w:val="标题 8 字符"/>
    <w:basedOn w:val="89"/>
    <w:link w:val="10"/>
    <w:semiHidden/>
    <w:qFormat/>
    <w:uiPriority w:val="9"/>
    <w:rPr>
      <w:rFonts w:asciiTheme="majorHAnsi" w:hAnsiTheme="majorHAnsi" w:eastAsiaTheme="majorEastAsia" w:cstheme="majorBidi"/>
      <w:sz w:val="24"/>
      <w:szCs w:val="24"/>
      <w:lang w:eastAsia="en-US"/>
    </w:rPr>
  </w:style>
  <w:style w:type="character" w:customStyle="1" w:styleId="109">
    <w:name w:val="标题 9 字符"/>
    <w:basedOn w:val="89"/>
    <w:link w:val="11"/>
    <w:semiHidden/>
    <w:qFormat/>
    <w:uiPriority w:val="9"/>
    <w:rPr>
      <w:rFonts w:asciiTheme="majorHAnsi" w:hAnsiTheme="majorHAnsi" w:eastAsiaTheme="majorEastAsia" w:cstheme="majorBidi"/>
      <w:sz w:val="21"/>
      <w:szCs w:val="21"/>
      <w:lang w:eastAsia="en-US"/>
    </w:rPr>
  </w:style>
  <w:style w:type="character" w:customStyle="1" w:styleId="110">
    <w:name w:val="脚注文本 字符"/>
    <w:basedOn w:val="89"/>
    <w:link w:val="67"/>
    <w:semiHidden/>
    <w:qFormat/>
    <w:uiPriority w:val="99"/>
    <w:rPr>
      <w:rFonts w:eastAsia="楷体_GB2312" w:cs="楷体_GB2312"/>
      <w:sz w:val="18"/>
      <w:szCs w:val="18"/>
      <w:lang w:eastAsia="en-US"/>
    </w:rPr>
  </w:style>
  <w:style w:type="character" w:customStyle="1" w:styleId="111">
    <w:name w:val="批注文字 字符"/>
    <w:basedOn w:val="89"/>
    <w:link w:val="28"/>
    <w:qFormat/>
    <w:uiPriority w:val="0"/>
    <w:rPr>
      <w:rFonts w:cs="楷体_GB2312"/>
      <w:sz w:val="24"/>
      <w:szCs w:val="22"/>
      <w:lang w:eastAsia="en-US"/>
    </w:rPr>
  </w:style>
  <w:style w:type="character" w:customStyle="1" w:styleId="112">
    <w:name w:val="页眉 字符"/>
    <w:basedOn w:val="89"/>
    <w:link w:val="57"/>
    <w:qFormat/>
    <w:uiPriority w:val="99"/>
    <w:rPr>
      <w:rFonts w:eastAsia="楷体_GB2312" w:cs="楷体_GB2312"/>
      <w:sz w:val="18"/>
      <w:szCs w:val="18"/>
      <w:lang w:eastAsia="en-US"/>
    </w:rPr>
  </w:style>
  <w:style w:type="character" w:customStyle="1" w:styleId="113">
    <w:name w:val="页脚 字符"/>
    <w:basedOn w:val="89"/>
    <w:link w:val="55"/>
    <w:qFormat/>
    <w:uiPriority w:val="99"/>
    <w:rPr>
      <w:rFonts w:eastAsia="楷体_GB2312" w:cs="楷体_GB2312"/>
      <w:sz w:val="18"/>
      <w:szCs w:val="18"/>
      <w:lang w:eastAsia="en-US"/>
    </w:rPr>
  </w:style>
  <w:style w:type="character" w:customStyle="1" w:styleId="114">
    <w:name w:val="尾注文本 字符"/>
    <w:basedOn w:val="89"/>
    <w:link w:val="52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15">
    <w:name w:val="宏文本 字符"/>
    <w:basedOn w:val="89"/>
    <w:link w:val="2"/>
    <w:semiHidden/>
    <w:qFormat/>
    <w:uiPriority w:val="99"/>
    <w:rPr>
      <w:rFonts w:ascii="Courier New" w:hAnsi="Courier New" w:cs="Courier New"/>
      <w:sz w:val="24"/>
      <w:szCs w:val="24"/>
      <w:lang w:eastAsia="en-US"/>
    </w:rPr>
  </w:style>
  <w:style w:type="character" w:customStyle="1" w:styleId="116">
    <w:name w:val="标题 字符"/>
    <w:basedOn w:val="89"/>
    <w:link w:val="84"/>
    <w:qFormat/>
    <w:uiPriority w:val="0"/>
    <w:rPr>
      <w:rFonts w:eastAsia="方正小标宋简体" w:asciiTheme="minorHAnsi" w:cstheme="majorBidi"/>
      <w:sz w:val="36"/>
      <w:szCs w:val="32"/>
    </w:rPr>
  </w:style>
  <w:style w:type="character" w:customStyle="1" w:styleId="117">
    <w:name w:val="结束语 字符"/>
    <w:basedOn w:val="89"/>
    <w:link w:val="32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18">
    <w:name w:val="签名 字符"/>
    <w:basedOn w:val="89"/>
    <w:link w:val="58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19">
    <w:name w:val="正文文本 字符"/>
    <w:basedOn w:val="89"/>
    <w:link w:val="34"/>
    <w:qFormat/>
    <w:uiPriority w:val="1"/>
    <w:rPr>
      <w:rFonts w:eastAsia="楷体" w:asciiTheme="minorHAnsi" w:hAnsiTheme="minorHAnsi"/>
    </w:rPr>
  </w:style>
  <w:style w:type="character" w:customStyle="1" w:styleId="120">
    <w:name w:val="正文文本缩进 字符"/>
    <w:basedOn w:val="89"/>
    <w:link w:val="35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21">
    <w:name w:val="信息标题 字符"/>
    <w:basedOn w:val="89"/>
    <w:link w:val="79"/>
    <w:semiHidden/>
    <w:qFormat/>
    <w:uiPriority w:val="99"/>
    <w:rPr>
      <w:rFonts w:asciiTheme="majorHAnsi" w:hAnsiTheme="majorHAnsi" w:eastAsiaTheme="majorEastAsia" w:cstheme="majorBidi"/>
      <w:sz w:val="24"/>
      <w:szCs w:val="24"/>
      <w:shd w:val="pct20" w:color="auto" w:fill="auto"/>
      <w:lang w:eastAsia="en-US"/>
    </w:rPr>
  </w:style>
  <w:style w:type="character" w:customStyle="1" w:styleId="122">
    <w:name w:val="副标题 字符"/>
    <w:basedOn w:val="89"/>
    <w:link w:val="64"/>
    <w:qFormat/>
    <w:uiPriority w:val="11"/>
    <w:rPr>
      <w:rFonts w:asciiTheme="minorHAnsi" w:hAnsiTheme="minorHAnsi" w:eastAsiaTheme="minorEastAsia"/>
      <w:b/>
      <w:kern w:val="28"/>
      <w:sz w:val="32"/>
      <w:szCs w:val="32"/>
      <w:lang w:eastAsia="en-US"/>
    </w:rPr>
  </w:style>
  <w:style w:type="character" w:customStyle="1" w:styleId="123">
    <w:name w:val="称呼 字符"/>
    <w:basedOn w:val="89"/>
    <w:link w:val="30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24">
    <w:name w:val="日期 字符"/>
    <w:basedOn w:val="89"/>
    <w:link w:val="50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25">
    <w:name w:val="正文文本首行缩进 字符"/>
    <w:basedOn w:val="119"/>
    <w:link w:val="86"/>
    <w:semiHidden/>
    <w:qFormat/>
    <w:uiPriority w:val="99"/>
    <w:rPr>
      <w:rFonts w:eastAsia="楷体_GB2312" w:cs="楷体_GB2312" w:asciiTheme="minorHAnsi" w:hAnsiTheme="minorHAnsi"/>
      <w:sz w:val="24"/>
      <w:szCs w:val="22"/>
      <w:lang w:eastAsia="en-US"/>
    </w:rPr>
  </w:style>
  <w:style w:type="character" w:customStyle="1" w:styleId="126">
    <w:name w:val="正文文本首行缩进 2 字符"/>
    <w:basedOn w:val="120"/>
    <w:link w:val="87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27">
    <w:name w:val="注释标题 字符"/>
    <w:basedOn w:val="89"/>
    <w:link w:val="16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28">
    <w:name w:val="正文文本 2 字符"/>
    <w:basedOn w:val="89"/>
    <w:link w:val="76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29">
    <w:name w:val="正文文本 3 字符"/>
    <w:basedOn w:val="89"/>
    <w:link w:val="31"/>
    <w:semiHidden/>
    <w:qFormat/>
    <w:uiPriority w:val="99"/>
    <w:rPr>
      <w:rFonts w:eastAsia="楷体_GB2312" w:cs="楷体_GB2312"/>
      <w:sz w:val="16"/>
      <w:szCs w:val="16"/>
      <w:lang w:eastAsia="en-US"/>
    </w:rPr>
  </w:style>
  <w:style w:type="character" w:customStyle="1" w:styleId="130">
    <w:name w:val="正文文本缩进 2 字符"/>
    <w:basedOn w:val="89"/>
    <w:link w:val="51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31">
    <w:name w:val="正文文本缩进 3 字符"/>
    <w:basedOn w:val="89"/>
    <w:link w:val="70"/>
    <w:semiHidden/>
    <w:qFormat/>
    <w:uiPriority w:val="99"/>
    <w:rPr>
      <w:rFonts w:eastAsia="楷体_GB2312" w:cs="楷体_GB2312"/>
      <w:sz w:val="16"/>
      <w:szCs w:val="16"/>
      <w:lang w:eastAsia="en-US"/>
    </w:rPr>
  </w:style>
  <w:style w:type="character" w:customStyle="1" w:styleId="132">
    <w:name w:val="文档结构图 字符"/>
    <w:basedOn w:val="89"/>
    <w:link w:val="26"/>
    <w:semiHidden/>
    <w:qFormat/>
    <w:uiPriority w:val="99"/>
    <w:rPr>
      <w:rFonts w:ascii="Microsoft YaHei UI" w:eastAsia="Microsoft YaHei UI" w:cs="楷体_GB2312"/>
      <w:sz w:val="18"/>
      <w:szCs w:val="18"/>
      <w:lang w:eastAsia="en-US"/>
    </w:rPr>
  </w:style>
  <w:style w:type="character" w:customStyle="1" w:styleId="133">
    <w:name w:val="纯文本 字符"/>
    <w:basedOn w:val="89"/>
    <w:link w:val="45"/>
    <w:semiHidden/>
    <w:qFormat/>
    <w:uiPriority w:val="99"/>
    <w:rPr>
      <w:rFonts w:hAnsi="Courier New" w:cs="Courier New" w:asciiTheme="minorEastAsia" w:eastAsiaTheme="minorEastAsia"/>
      <w:sz w:val="24"/>
      <w:szCs w:val="22"/>
      <w:lang w:eastAsia="en-US"/>
    </w:rPr>
  </w:style>
  <w:style w:type="character" w:customStyle="1" w:styleId="134">
    <w:name w:val="电子邮件签名 字符"/>
    <w:basedOn w:val="89"/>
    <w:link w:val="19"/>
    <w:semiHidden/>
    <w:qFormat/>
    <w:uiPriority w:val="99"/>
    <w:rPr>
      <w:rFonts w:eastAsia="楷体_GB2312" w:cs="楷体_GB2312"/>
      <w:sz w:val="24"/>
      <w:szCs w:val="22"/>
      <w:lang w:eastAsia="en-US"/>
    </w:rPr>
  </w:style>
  <w:style w:type="character" w:customStyle="1" w:styleId="135">
    <w:name w:val="HTML 地址 字符"/>
    <w:basedOn w:val="89"/>
    <w:link w:val="41"/>
    <w:semiHidden/>
    <w:qFormat/>
    <w:uiPriority w:val="99"/>
    <w:rPr>
      <w:rFonts w:eastAsia="楷体_GB2312" w:cs="楷体_GB2312"/>
      <w:i/>
      <w:iCs/>
      <w:sz w:val="24"/>
      <w:szCs w:val="22"/>
      <w:lang w:eastAsia="en-US"/>
    </w:rPr>
  </w:style>
  <w:style w:type="character" w:customStyle="1" w:styleId="136">
    <w:name w:val="HTML 预设格式 字符"/>
    <w:basedOn w:val="89"/>
    <w:link w:val="80"/>
    <w:semiHidden/>
    <w:qFormat/>
    <w:uiPriority w:val="99"/>
    <w:rPr>
      <w:rFonts w:ascii="Courier New" w:hAnsi="Courier New" w:eastAsia="楷体_GB2312" w:cs="Courier New"/>
      <w:lang w:eastAsia="en-US"/>
    </w:rPr>
  </w:style>
  <w:style w:type="character" w:customStyle="1" w:styleId="137">
    <w:name w:val="批注主题 字符"/>
    <w:basedOn w:val="111"/>
    <w:link w:val="85"/>
    <w:qFormat/>
    <w:uiPriority w:val="99"/>
    <w:rPr>
      <w:rFonts w:eastAsia="楷体_GB2312" w:cs="楷体_GB2312"/>
      <w:b/>
      <w:sz w:val="24"/>
      <w:szCs w:val="22"/>
      <w:lang w:eastAsia="en-US"/>
    </w:rPr>
  </w:style>
  <w:style w:type="character" w:customStyle="1" w:styleId="138">
    <w:name w:val="批注框文本 字符"/>
    <w:basedOn w:val="89"/>
    <w:link w:val="54"/>
    <w:qFormat/>
    <w:uiPriority w:val="99"/>
    <w:rPr>
      <w:rFonts w:eastAsia="楷体_GB2312" w:cs="楷体_GB2312"/>
      <w:sz w:val="18"/>
      <w:szCs w:val="18"/>
      <w:lang w:eastAsia="en-US"/>
    </w:rPr>
  </w:style>
  <w:style w:type="character" w:styleId="139">
    <w:name w:val="Placeholder Text"/>
    <w:basedOn w:val="89"/>
    <w:semiHidden/>
    <w:qFormat/>
    <w:uiPriority w:val="99"/>
    <w:rPr>
      <w:color w:val="808080"/>
    </w:rPr>
  </w:style>
  <w:style w:type="paragraph" w:styleId="140">
    <w:name w:val="No Spacing"/>
    <w:qFormat/>
    <w:uiPriority w:val="99"/>
    <w:pPr>
      <w:widowControl w:val="0"/>
      <w:autoSpaceDE w:val="0"/>
      <w:autoSpaceDN w:val="0"/>
      <w:spacing w:beforeLines="50" w:line="500" w:lineRule="exact"/>
      <w:ind w:firstLine="200" w:firstLineChars="200"/>
      <w:jc w:val="both"/>
    </w:pPr>
    <w:rPr>
      <w:rFonts w:ascii="Times New Roman" w:hAnsi="Times New Roman" w:eastAsia="楷体_GB2312" w:cs="楷体_GB2312"/>
      <w:bCs/>
      <w:kern w:val="2"/>
      <w:sz w:val="24"/>
      <w:szCs w:val="22"/>
      <w:lang w:val="en-US" w:eastAsia="en-US" w:bidi="ar-SA"/>
      <w14:ligatures w14:val="standardContextual"/>
    </w:rPr>
  </w:style>
  <w:style w:type="paragraph" w:styleId="141">
    <w:name w:val="List Paragraph"/>
    <w:basedOn w:val="1"/>
    <w:qFormat/>
    <w:uiPriority w:val="99"/>
    <w:pPr>
      <w:ind w:firstLine="420"/>
    </w:pPr>
  </w:style>
  <w:style w:type="paragraph" w:styleId="142">
    <w:name w:val="Quote"/>
    <w:basedOn w:val="1"/>
    <w:next w:val="1"/>
    <w:link w:val="143"/>
    <w:qFormat/>
    <w:uiPriority w:val="9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43">
    <w:name w:val="引用 字符"/>
    <w:basedOn w:val="89"/>
    <w:link w:val="142"/>
    <w:qFormat/>
    <w:uiPriority w:val="99"/>
    <w:rPr>
      <w:rFonts w:eastAsia="楷体_GB2312" w:cs="楷体_GB2312"/>
      <w:i/>
      <w:iCs/>
      <w:color w:val="404040" w:themeColor="text1" w:themeTint="BF"/>
      <w:sz w:val="24"/>
      <w:szCs w:val="22"/>
      <w:lang w:eastAsia="en-US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44">
    <w:name w:val="Intense Quote"/>
    <w:basedOn w:val="1"/>
    <w:next w:val="1"/>
    <w:link w:val="145"/>
    <w:qFormat/>
    <w:uiPriority w:val="99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145">
    <w:name w:val="明显引用 字符"/>
    <w:basedOn w:val="89"/>
    <w:link w:val="144"/>
    <w:qFormat/>
    <w:uiPriority w:val="99"/>
    <w:rPr>
      <w:rFonts w:eastAsia="楷体_GB2312" w:cs="楷体_GB2312"/>
      <w:i/>
      <w:iCs/>
      <w:color w:val="4472C4" w:themeColor="accent1"/>
      <w:sz w:val="24"/>
      <w:szCs w:val="22"/>
      <w:lang w:eastAsia="en-US"/>
      <w14:textFill>
        <w14:solidFill>
          <w14:schemeClr w14:val="accent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623</Words>
  <Characters>798</Characters>
  <Lines>6</Lines>
  <Paragraphs>1</Paragraphs>
  <TotalTime>0</TotalTime>
  <ScaleCrop>false</ScaleCrop>
  <LinksUpToDate>false</LinksUpToDate>
  <CharactersWithSpaces>862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2024-07-23T05:47:00Z</dcterms:created>
  <dc:creator>吴蕾阳 Wu, Leiyang</dc:creator>
  <cp:lastModifiedBy>何军</cp:lastModifiedBy>
  <dcterms:modified xsi:type="dcterms:W3CDTF">2025-03-22T07:30:51Z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15F82EBC004B46AC9142CA8B777E1201_13</vt:lpwstr>
  </property>
  <property fmtid="{D5CDD505-2E9C-101B-9397-08002B2CF9AE}" pid="4" name="KSOTemplateDocerSaveRecord">
    <vt:lpwstr>eyJoZGlkIjoiNWM3NjBhMDA5ZDFmYzRmMTQ3MjY4ZTNhNGViNjcyNjgiLCJ1c2VySWQiOiIxMzg4MjI1ODY2In0=</vt:lpwstr>
  </property>
</Properties>
</file>