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F42533">
      <w:pPr>
        <w:spacing w:before="0" w:after="0" w:line="560" w:lineRule="exact"/>
        <w:jc w:val="left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  <w:b w:val="0"/>
          <w:sz w:val="32"/>
        </w:rPr>
        <w:t>附件三</w:t>
      </w:r>
    </w:p>
    <w:p w14:paraId="686A436F">
      <w:pPr>
        <w:spacing w:before="0" w:after="0" w:line="560" w:lineRule="exact"/>
        <w:jc w:val="center"/>
        <w:rPr>
          <w:rFonts w:hint="eastAsia" w:ascii="方正小标宋_GBK" w:hAnsi="方正小标宋_GBK" w:eastAsia="方正小标宋_GBK" w:cs="方正小标宋_GBK"/>
          <w:b w:val="0"/>
          <w:sz w:val="44"/>
        </w:rPr>
      </w:pPr>
    </w:p>
    <w:p w14:paraId="5B79A35D">
      <w:pPr>
        <w:spacing w:before="0" w:after="0" w:line="560" w:lineRule="exact"/>
        <w:jc w:val="center"/>
      </w:pP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b w:val="0"/>
          <w:sz w:val="44"/>
        </w:rPr>
        <w:t>法定代表人/负责人身份证明书</w:t>
      </w:r>
    </w:p>
    <w:p w14:paraId="354D6D83">
      <w:pPr>
        <w:spacing w:line="560" w:lineRule="exact"/>
      </w:pPr>
    </w:p>
    <w:p w14:paraId="5741E532">
      <w:pPr>
        <w:spacing w:before="0" w:after="0" w:line="560" w:lineRule="exact"/>
        <w:ind w:firstLine="640" w:firstLineChars="200"/>
        <w:jc w:val="both"/>
      </w:pPr>
      <w:r>
        <w:rPr>
          <w:rFonts w:hint="eastAsia"/>
          <w:b w:val="0"/>
          <w:sz w:val="32"/>
          <w:lang w:val="en-US" w:eastAsia="zh-CN"/>
        </w:rPr>
        <w:t>X</w:t>
      </w:r>
      <w:r>
        <w:rPr>
          <w:rFonts w:ascii="仿宋-GB2312" w:hAnsi="仿宋-GB2312" w:eastAsia="仿宋-GB2312"/>
          <w:b w:val="0"/>
          <w:sz w:val="32"/>
        </w:rPr>
        <w:t>（身份证号码：）在我公司/单位担任            职务，为我公司/单位的法定代表人/负责人。</w:t>
      </w:r>
    </w:p>
    <w:p w14:paraId="61146C74">
      <w:pPr>
        <w:spacing w:before="0" w:after="0" w:line="560" w:lineRule="exact"/>
        <w:ind w:firstLine="640" w:firstLineChars="200"/>
        <w:jc w:val="both"/>
      </w:pPr>
      <w:r>
        <w:rPr>
          <w:rFonts w:ascii="仿宋-GB2312" w:hAnsi="仿宋-GB2312" w:eastAsia="仿宋-GB2312"/>
          <w:b w:val="0"/>
          <w:sz w:val="32"/>
        </w:rPr>
        <w:t>特此证明。</w:t>
      </w:r>
    </w:p>
    <w:p w14:paraId="5BD8DD5A">
      <w:pPr>
        <w:spacing w:before="0" w:after="0" w:line="560" w:lineRule="exact"/>
        <w:jc w:val="both"/>
        <w:rPr>
          <w:rFonts w:ascii="仿宋-GB2312" w:hAnsi="仿宋-GB2312" w:eastAsia="仿宋-GB2312"/>
          <w:b w:val="0"/>
          <w:sz w:val="32"/>
        </w:rPr>
      </w:pPr>
    </w:p>
    <w:p w14:paraId="66D80BF2">
      <w:pPr>
        <w:spacing w:before="0" w:after="0" w:line="560" w:lineRule="exact"/>
        <w:jc w:val="both"/>
      </w:pPr>
      <w:r>
        <w:rPr>
          <w:rFonts w:ascii="仿宋-GB2312" w:hAnsi="仿宋-GB2312" w:eastAsia="仿宋-GB2312"/>
          <w:b w:val="0"/>
          <w:sz w:val="32"/>
        </w:rPr>
        <w:t>附：法定代表人/负责人身份证复印件（加盖公章）</w:t>
      </w:r>
    </w:p>
    <w:p w14:paraId="3ADFDA7A">
      <w:pPr>
        <w:spacing w:line="560" w:lineRule="exact"/>
      </w:pPr>
    </w:p>
    <w:p w14:paraId="49718DDD">
      <w:pPr>
        <w:spacing w:before="0" w:after="0" w:line="560" w:lineRule="exact"/>
        <w:jc w:val="right"/>
      </w:pPr>
      <w:r>
        <w:rPr>
          <w:rFonts w:ascii="仿宋-GB2312" w:hAnsi="仿宋-GB2312" w:eastAsia="仿宋-GB2312"/>
          <w:b w:val="0"/>
          <w:sz w:val="32"/>
        </w:rPr>
        <w:t>（参选人全称）</w:t>
      </w:r>
    </w:p>
    <w:p w14:paraId="16D8EE5A">
      <w:pPr>
        <w:spacing w:line="560" w:lineRule="exact"/>
      </w:pPr>
    </w:p>
    <w:p w14:paraId="33BF144E">
      <w:pPr>
        <w:spacing w:before="0" w:after="0" w:line="560" w:lineRule="exact"/>
        <w:jc w:val="right"/>
      </w:pPr>
      <w:r>
        <w:rPr>
          <w:rFonts w:ascii="仿宋-GB2312" w:hAnsi="仿宋-GB2312" w:eastAsia="仿宋-GB2312"/>
          <w:b w:val="0"/>
          <w:sz w:val="32"/>
        </w:rPr>
        <w:t>二〇二六年    月    日</w:t>
      </w:r>
    </w:p>
    <w:sectPr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  <w:embedRegular r:id="rId1" w:fontKey="{305900FF-4182-4900-B639-DA5BA85824F4}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仿宋-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2" w:fontKey="{E40CE16F-5F2C-402D-9885-3D9EEA3C76F4}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方正小标宋-GBK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3" w:fontKey="{954B9B56-6CFB-45BF-8DFA-C61594230D43}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4" w:fontKey="{D94B6C40-CF1A-436B-B288-56D67364BCA9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500C5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仿宋-GB2312" w:hAnsi="仿宋-GB2312" w:eastAsia="仿宋-GB2312" w:cstheme="minorBidi"/>
      <w:sz w:val="3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qFormat/>
    <w:uiPriority w:val="99"/>
  </w:style>
  <w:style w:type="character" w:customStyle="1" w:styleId="136">
    <w:name w:val="Footer Char"/>
    <w:basedOn w:val="132"/>
    <w:link w:val="24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97</Words>
  <Characters>97</Characters>
  <Lines>0</Lines>
  <Paragraphs>0</Paragraphs>
  <TotalTime>0</TotalTime>
  <ScaleCrop>false</ScaleCrop>
  <LinksUpToDate>false</LinksUpToDate>
  <CharactersWithSpaces>141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SPV</cp:lastModifiedBy>
  <dcterms:modified xsi:type="dcterms:W3CDTF">2026-08-13T05:48:57Z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eyJoZGlkIjoiMTRhNWJkNzAzYTJjMzY2MWRmNzEyZTRlYjcyYjE2NDMiLCJ1c2VySWQiOiIzODA4MTY5NjUifQ==</vt:lpwstr>
  </property>
  <property fmtid="{D5CDD505-2E9C-101B-9397-08002B2CF9AE}" pid="3" name="KSOProductBuildVer">
    <vt:lpwstr>2052-12.1.0.20305</vt:lpwstr>
  </property>
  <property fmtid="{D5CDD505-2E9C-101B-9397-08002B2CF9AE}" pid="4" name="ICV">
    <vt:lpwstr>0E851E977BDD4AA58986D4427CBEF594_12</vt:lpwstr>
  </property>
</Properties>
</file>