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74512">
      <w:pPr>
        <w:spacing w:before="0" w:after="0" w:line="560" w:lineRule="exact"/>
        <w:jc w:val="lef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b w:val="0"/>
          <w:sz w:val="32"/>
        </w:rPr>
        <w:t>附件四</w:t>
      </w:r>
    </w:p>
    <w:p w14:paraId="011E3502">
      <w:pPr>
        <w:spacing w:before="0" w:after="0" w:line="560" w:lineRule="exact"/>
        <w:jc w:val="center"/>
        <w:rPr>
          <w:rFonts w:hint="eastAsia" w:ascii="方正小标宋_GBK" w:hAnsi="方正小标宋_GBK" w:eastAsia="方正小标宋_GBK" w:cs="方正小标宋_GBK"/>
        </w:rPr>
      </w:pPr>
      <w:r>
        <w:rPr>
          <w:rFonts w:hint="eastAsia" w:ascii="方正小标宋_GBK" w:hAnsi="方正小标宋_GBK" w:eastAsia="方正小标宋_GBK" w:cs="方正小标宋_GBK"/>
          <w:b w:val="0"/>
          <w:sz w:val="44"/>
        </w:rPr>
        <w:t>法定代表人/负责人身份证明书</w:t>
      </w:r>
    </w:p>
    <w:p w14:paraId="38944A85">
      <w:pPr>
        <w:spacing w:line="560" w:lineRule="exact"/>
      </w:pPr>
    </w:p>
    <w:p w14:paraId="5DCB39A5">
      <w:pPr>
        <w:spacing w:line="560" w:lineRule="exact"/>
      </w:pPr>
      <w:bookmarkStart w:id="0" w:name="_GoBack"/>
      <w:bookmarkEnd w:id="0"/>
    </w:p>
    <w:p w14:paraId="4BDDAF48">
      <w:pPr>
        <w:spacing w:before="0" w:after="0" w:line="560" w:lineRule="exact"/>
        <w:jc w:val="both"/>
      </w:pPr>
      <w:r>
        <w:rPr>
          <w:rFonts w:ascii="仿宋-GB2312" w:hAnsi="仿宋-GB2312" w:eastAsia="仿宋-GB2312"/>
          <w:b w:val="0"/>
          <w:sz w:val="32"/>
        </w:rPr>
        <w:t>（身份证号码：                        ）在我公司/单位担任            职务，为我公司/单位的法定代表人/负责人。</w:t>
      </w:r>
    </w:p>
    <w:p w14:paraId="6307E1ED">
      <w:pPr>
        <w:spacing w:before="0" w:after="0" w:line="560" w:lineRule="exact"/>
        <w:jc w:val="both"/>
      </w:pPr>
      <w:r>
        <w:rPr>
          <w:rFonts w:ascii="仿宋-GB2312" w:hAnsi="仿宋-GB2312" w:eastAsia="仿宋-GB2312"/>
          <w:b w:val="0"/>
          <w:sz w:val="32"/>
        </w:rPr>
        <w:t>特此证明。</w:t>
      </w:r>
    </w:p>
    <w:p w14:paraId="1BC95C28">
      <w:pPr>
        <w:spacing w:before="0" w:after="0" w:line="560" w:lineRule="exact"/>
        <w:jc w:val="both"/>
      </w:pPr>
      <w:r>
        <w:rPr>
          <w:rFonts w:ascii="仿宋-GB2312" w:hAnsi="仿宋-GB2312" w:eastAsia="仿宋-GB2312"/>
          <w:b w:val="0"/>
          <w:sz w:val="32"/>
        </w:rPr>
        <w:t>附：法定代表人/负责人身份证复印件（加盖公章）</w:t>
      </w:r>
    </w:p>
    <w:p w14:paraId="630C9344">
      <w:pPr>
        <w:spacing w:line="560" w:lineRule="exact"/>
      </w:pPr>
    </w:p>
    <w:p w14:paraId="7A81F74A">
      <w:pPr>
        <w:spacing w:before="0" w:after="0" w:line="560" w:lineRule="exact"/>
        <w:jc w:val="both"/>
      </w:pPr>
      <w:r>
        <w:rPr>
          <w:rFonts w:ascii="仿宋-GB2312" w:hAnsi="仿宋-GB2312" w:eastAsia="仿宋-GB2312"/>
          <w:b w:val="0"/>
          <w:sz w:val="32"/>
        </w:rPr>
        <w:t>（参选人全称）</w:t>
      </w:r>
    </w:p>
    <w:p w14:paraId="6AD1514D">
      <w:pPr>
        <w:spacing w:line="560" w:lineRule="exact"/>
      </w:pPr>
    </w:p>
    <w:p w14:paraId="7CBB4B98">
      <w:pPr>
        <w:spacing w:before="0" w:after="0" w:line="560" w:lineRule="exact"/>
        <w:jc w:val="right"/>
      </w:pPr>
      <w:r>
        <w:rPr>
          <w:rFonts w:ascii="仿宋-GB2312" w:hAnsi="仿宋-GB2312" w:eastAsia="仿宋-GB2312"/>
          <w:b w:val="0"/>
          <w:sz w:val="32"/>
        </w:rPr>
        <w:t>二〇二六年    月    日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1" w:fontKey="{8E4DB76D-DCED-4724-9BFB-615915DE49A4}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-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660432DA-B89C-408C-81F5-241D0BB813B8}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-GBK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41B147DA-3F43-4958-8743-E04F25939BD2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B001621B-233C-402F-B6AB-2386BB09079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2F3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-GB2312" w:hAnsi="仿宋-GB2312" w:eastAsia="仿宋-GB2312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97</Characters>
  <Lines>0</Lines>
  <Paragraphs>0</Paragraphs>
  <TotalTime>0</TotalTime>
  <ScaleCrop>false</ScaleCrop>
  <LinksUpToDate>false</LinksUpToDate>
  <CharactersWithSpaces>141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SPV</cp:lastModifiedBy>
  <dcterms:modified xsi:type="dcterms:W3CDTF">2026-08-14T06:27:56Z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eyJoZGlkIjoiMTRhNWJkNzAzYTJjMzY2MWRmNzEyZTRlYjcyYjE2NDMiLCJ1c2VySWQiOiIzODA4MTY5NjUifQ==</vt:lpwstr>
  </property>
  <property fmtid="{D5CDD505-2E9C-101B-9397-08002B2CF9AE}" pid="3" name="KSOProductBuildVer">
    <vt:lpwstr>2052-12.1.0.20305</vt:lpwstr>
  </property>
  <property fmtid="{D5CDD505-2E9C-101B-9397-08002B2CF9AE}" pid="4" name="ICV">
    <vt:lpwstr>BF82667947E14E0FB8C629942C9A7FA7_12</vt:lpwstr>
  </property>
</Properties>
</file>