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DABB7">
      <w:pPr>
        <w:pStyle w:val="3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授 权 委 托 书</w:t>
      </w:r>
    </w:p>
    <w:p w14:paraId="6944836D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委托人：　　　　　　　　　　　　法定代表人/负责人：</w:t>
      </w:r>
    </w:p>
    <w:p w14:paraId="71838383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住所地：　　　　　　　　　　　　联系电话：</w:t>
      </w:r>
    </w:p>
    <w:p w14:paraId="53A6F383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受托人：　　　　　　　　　　　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</w:rPr>
        <w:t>身份证号：</w:t>
      </w:r>
    </w:p>
    <w:p w14:paraId="2F6CA72A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工作单位：　　　　　　　　　　　联系电话：</w:t>
      </w:r>
    </w:p>
    <w:p w14:paraId="50D69F23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2D68ABE6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填写说明：</w:t>
      </w:r>
    </w:p>
    <w:p w14:paraId="1A78D43C">
      <w:pPr>
        <w:pStyle w:val="19"/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480" w:firstLineChars="0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债权人为自然人的，无需填写法定代表人/负责人；</w:t>
      </w:r>
    </w:p>
    <w:p w14:paraId="34577D42">
      <w:pPr>
        <w:pStyle w:val="19"/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480" w:firstLineChars="0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有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多个</w:t>
      </w:r>
      <w:r>
        <w:rPr>
          <w:rFonts w:hint="eastAsia" w:ascii="仿宋_GB2312" w:hAnsi="仿宋_GB2312" w:eastAsia="仿宋_GB2312" w:cs="仿宋_GB2312"/>
          <w:sz w:val="24"/>
          <w:szCs w:val="24"/>
        </w:rPr>
        <w:t>受托人的，请在受托人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下自行添加完整</w:t>
      </w:r>
      <w:r>
        <w:rPr>
          <w:rFonts w:hint="eastAsia" w:ascii="仿宋_GB2312" w:hAnsi="仿宋_GB2312" w:eastAsia="仿宋_GB2312" w:cs="仿宋_GB2312"/>
          <w:sz w:val="24"/>
          <w:szCs w:val="24"/>
        </w:rPr>
        <w:t>填写相关信息即可。</w:t>
      </w:r>
    </w:p>
    <w:p w14:paraId="7022F72D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委托人就河南三色鸽乳业有限公司预重整案（以下简称"本案"），特委托上述受托人作为代理人，参加本案预重整及后续重整（如有）。受托人的代理权限为特别授权，包括但不限于：</w:t>
      </w:r>
    </w:p>
    <w:p w14:paraId="119CCC09">
      <w:pPr>
        <w:pStyle w:val="19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480" w:firstLineChars="0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向本案临时管理人申报债权、提交相关证明文件及资料，并处理与债权申报相关事宜；</w:t>
      </w:r>
    </w:p>
    <w:p w14:paraId="3A198D27">
      <w:pPr>
        <w:pStyle w:val="19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480" w:firstLineChars="0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签署、递交、接收和转送有关本案预重整的通知、各类法律文件及其他文件资料；</w:t>
      </w:r>
    </w:p>
    <w:p w14:paraId="6E76CD59">
      <w:pPr>
        <w:pStyle w:val="19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480" w:firstLineChars="0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参加本案的债权人会议并代表委托人发表意见和行使表决权；</w:t>
      </w:r>
    </w:p>
    <w:p w14:paraId="0B91408F">
      <w:pPr>
        <w:pStyle w:val="19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480" w:firstLineChars="0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处理与本案相关的其他法律事务。</w:t>
      </w:r>
    </w:p>
    <w:p w14:paraId="3CF3504A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特此授权。</w:t>
      </w:r>
    </w:p>
    <w:p w14:paraId="1511DB18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附：受托人身份证复印件（委托人：机构盖章/自然人签字捺印）</w:t>
      </w:r>
    </w:p>
    <w:tbl>
      <w:tblPr>
        <w:tblStyle w:val="32"/>
        <w:tblW w:w="496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0"/>
        <w:gridCol w:w="4230"/>
      </w:tblGrid>
      <w:tr w14:paraId="40BEB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D6A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60" w:after="6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身份证人像页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5F6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60" w:after="6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身份证国徽页</w:t>
            </w:r>
          </w:p>
        </w:tc>
      </w:tr>
      <w:tr w14:paraId="2495A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</w:trPr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8F0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55" w:after="55" w:line="240" w:lineRule="auto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8B3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55" w:after="55" w:line="240" w:lineRule="auto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44B36D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</w:rPr>
      </w:pPr>
    </w:p>
    <w:p w14:paraId="13DE60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200" w:after="0" w:line="240" w:lineRule="auto"/>
        <w:ind w:firstLine="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委托人（公司盖章</w:t>
      </w:r>
      <w:r>
        <w:rPr>
          <w:rFonts w:hint="eastAsia" w:ascii="仿宋_GB2312" w:hAnsi="仿宋_GB2312" w:eastAsia="仿宋_GB2312" w:cs="仿宋_GB2312"/>
          <w:sz w:val="24"/>
          <w:szCs w:val="24"/>
        </w:rPr>
        <w:t>/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自然人签字捺印）：</w:t>
      </w:r>
    </w:p>
    <w:p w14:paraId="2081CF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200" w:after="0" w:line="240" w:lineRule="auto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法定代表人</w:t>
      </w:r>
      <w:r>
        <w:rPr>
          <w:rFonts w:hint="eastAsia" w:ascii="仿宋_GB2312" w:hAnsi="仿宋_GB2312" w:eastAsia="仿宋_GB2312" w:cs="仿宋_GB2312"/>
          <w:sz w:val="24"/>
        </w:rPr>
        <w:t>/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负责人（签字）：</w:t>
      </w:r>
    </w:p>
    <w:p w14:paraId="07E184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200" w:after="0" w:line="240" w:lineRule="auto"/>
        <w:ind w:firstLine="960" w:firstLineChars="400"/>
        <w:jc w:val="right"/>
        <w:textAlignment w:val="auto"/>
        <w:rPr>
          <w:rFonts w:hint="eastAsia" w:ascii="仿宋_GB2312" w:hAnsi="仿宋_GB2312" w:eastAsia="仿宋_GB2312" w:cs="仿宋_GB231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lang w:eastAsia="zh-CN"/>
        </w:rPr>
        <w:t>年　　月　　日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6" w:lineRule="auto"/>
      </w:pPr>
      <w:r>
        <w:separator/>
      </w:r>
    </w:p>
  </w:footnote>
  <w:footnote w:type="continuationSeparator" w:id="1">
    <w:p>
      <w:pPr>
        <w:spacing w:before="0" w:after="0" w:line="32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E43"/>
    <w:multiLevelType w:val="singleLevel"/>
    <w:tmpl w:val="FFFFFE43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6BFA1F43"/>
    <w:multiLevelType w:val="singleLevel"/>
    <w:tmpl w:val="6BFA1F43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5AC3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6576F5"/>
    <w:rsid w:val="3FFD8490"/>
    <w:rsid w:val="60A54AAB"/>
    <w:rsid w:val="7E5A1E9F"/>
    <w:rsid w:val="DB7CB74A"/>
    <w:rsid w:val="E3DE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2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next w:val="1"/>
    <w:link w:val="138"/>
    <w:qFormat/>
    <w:uiPriority w:val="9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4">
    <w:name w:val="heading 2"/>
    <w:next w:val="1"/>
    <w:unhideWhenUsed/>
    <w:qFormat/>
    <w:uiPriority w:val="9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5">
    <w:name w:val="heading 3"/>
    <w:next w:val="1"/>
    <w:unhideWhenUsed/>
    <w:qFormat/>
    <w:uiPriority w:val="9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6">
    <w:name w:val="heading 4"/>
    <w:next w:val="1"/>
    <w:link w:val="150"/>
    <w:semiHidden/>
    <w:unhideWhenUsed/>
    <w:qFormat/>
    <w:uiPriority w:val="9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5"/>
    <w:next w:val="1"/>
    <w:link w:val="151"/>
    <w:semiHidden/>
    <w:unhideWhenUsed/>
    <w:qFormat/>
    <w:uiPriority w:val="9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8">
    <w:name w:val="heading 6"/>
    <w:next w:val="1"/>
    <w:link w:val="152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9">
    <w:name w:val="heading 7"/>
    <w:next w:val="1"/>
    <w:link w:val="153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10">
    <w:name w:val="heading 8"/>
    <w:next w:val="1"/>
    <w:link w:val="154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1">
    <w:name w:val="heading 9"/>
    <w:next w:val="1"/>
    <w:link w:val="155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unhideWhenUsed/>
    <w:uiPriority w:val="99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next w:val="1"/>
    <w:qFormat/>
    <w:uiPriority w:val="11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next w:val="1"/>
    <w:qFormat/>
    <w:uiPriority w:val="1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2E54A1" w:themeColor="accent1" w:themeShade="BF"/>
    </w:rPr>
    <w:tblPr>
      <w:tblBorders>
        <w:top w:val="single" w:color="4874CB" w:themeColor="accent1" w:sz="8" w:space="0"/>
        <w:bottom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874CB" w:themeColor="accent1" w:sz="8" w:space="0"/>
          <w:left w:val="nil"/>
          <w:bottom w:val="single" w:color="4874CB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874CB" w:themeColor="accent1" w:sz="8" w:space="0"/>
          <w:left w:val="nil"/>
          <w:bottom w:val="single" w:color="4874CB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C65F10" w:themeColor="accent2" w:themeShade="BF"/>
    </w:rPr>
    <w:tblPr>
      <w:tblBorders>
        <w:top w:val="single" w:color="EE822F" w:themeColor="accent2" w:sz="8" w:space="0"/>
        <w:bottom w:val="single" w:color="EE822F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E822F" w:themeColor="accent2" w:sz="8" w:space="0"/>
          <w:left w:val="nil"/>
          <w:bottom w:val="single" w:color="EE822F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E822F" w:themeColor="accent2" w:sz="8" w:space="0"/>
          <w:left w:val="nil"/>
          <w:bottom w:val="single" w:color="EE822F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B68C02" w:themeColor="accent3" w:themeShade="BF"/>
    </w:rPr>
    <w:tblPr>
      <w:tblBorders>
        <w:top w:val="single" w:color="F2BA02" w:themeColor="accent3" w:sz="8" w:space="0"/>
        <w:bottom w:val="single" w:color="F2BA02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2BA02" w:themeColor="accent3" w:sz="8" w:space="0"/>
          <w:left w:val="nil"/>
          <w:bottom w:val="single" w:color="F2BA02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2BA02" w:themeColor="accent3" w:sz="8" w:space="0"/>
          <w:left w:val="nil"/>
          <w:bottom w:val="single" w:color="F2BA02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588E32" w:themeColor="accent4" w:themeShade="BF"/>
    </w:rPr>
    <w:tblPr>
      <w:tblBorders>
        <w:top w:val="single" w:color="75BD42" w:themeColor="accent4" w:sz="8" w:space="0"/>
        <w:bottom w:val="single" w:color="75BD4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5BD42" w:themeColor="accent4" w:sz="8" w:space="0"/>
          <w:left w:val="nil"/>
          <w:bottom w:val="single" w:color="75BD4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5BD42" w:themeColor="accent4" w:sz="8" w:space="0"/>
          <w:left w:val="nil"/>
          <w:bottom w:val="single" w:color="75BD4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249087" w:themeColor="accent5" w:themeShade="BF"/>
    </w:rPr>
    <w:tblPr>
      <w:tblBorders>
        <w:top w:val="single" w:color="30C0B4" w:themeColor="accent5" w:sz="8" w:space="0"/>
        <w:bottom w:val="single" w:color="30C0B4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30C0B4" w:themeColor="accent5" w:sz="8" w:space="0"/>
          <w:left w:val="nil"/>
          <w:bottom w:val="single" w:color="30C0B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30C0B4" w:themeColor="accent5" w:sz="8" w:space="0"/>
          <w:left w:val="nil"/>
          <w:bottom w:val="single" w:color="30C0B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C81D31" w:themeColor="accent6" w:themeShade="BF"/>
    </w:rPr>
    <w:tblPr>
      <w:tblBorders>
        <w:top w:val="single" w:color="E54C5E" w:themeColor="accent6" w:sz="8" w:space="0"/>
        <w:bottom w:val="single" w:color="E54C5E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54C5E" w:themeColor="accent6" w:sz="8" w:space="0"/>
          <w:left w:val="nil"/>
          <w:bottom w:val="single" w:color="E54C5E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54C5E" w:themeColor="accent6" w:sz="8" w:space="0"/>
          <w:left w:val="nil"/>
          <w:bottom w:val="single" w:color="E54C5E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874CB" w:themeColor="accent1" w:sz="6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band1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E822F" w:themeColor="accent2" w:sz="6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band1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2BA02" w:themeColor="accent3" w:sz="6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band1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5BD42" w:themeColor="accent4" w:sz="6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band1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0C0B4" w:themeColor="accent5" w:sz="6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band1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54C5E" w:themeColor="accent6" w:sz="6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band1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  <w:insideH w:val="single" w:color="4874CB" w:themeColor="accent1" w:sz="8" w:space="0"/>
        <w:insideV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1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874CB" w:themeColor="accent1" w:sz="6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band1Vert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  <w:shd w:val="clear" w:color="auto" w:fill="D1DCF2" w:themeFill="accent1" w:themeFillTint="3F"/>
      </w:tcPr>
    </w:tblStylePr>
    <w:tblStylePr w:type="band2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  <w:insideH w:val="single" w:color="EE822F" w:themeColor="accent2" w:sz="8" w:space="0"/>
        <w:insideV w:val="single" w:color="EE822F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18" w:space="0"/>
          <w:right w:val="single" w:color="EE822F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E822F" w:themeColor="accent2" w:sz="6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band1Vert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  <w:shd w:val="clear" w:color="auto" w:fill="FAE0CB" w:themeFill="accent2" w:themeFillTint="3F"/>
      </w:tcPr>
    </w:tblStylePr>
    <w:tblStylePr w:type="band1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V w:val="single" w:sz="8" w:space="0"/>
        </w:tcBorders>
        <w:shd w:val="clear" w:color="auto" w:fill="FAE0CB" w:themeFill="accent2" w:themeFillTint="3F"/>
      </w:tcPr>
    </w:tblStylePr>
    <w:tblStylePr w:type="band2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  <w:insideH w:val="single" w:color="F2BA02" w:themeColor="accent3" w:sz="8" w:space="0"/>
        <w:insideV w:val="single" w:color="F2BA02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18" w:space="0"/>
          <w:right w:val="single" w:color="F2BA02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2BA02" w:themeColor="accent3" w:sz="6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band1Vert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V w:val="single" w:sz="8" w:space="0"/>
        </w:tcBorders>
        <w:shd w:val="clear" w:color="auto" w:fill="FEEFBD" w:themeFill="accent3" w:themeFillTint="3F"/>
      </w:tcPr>
    </w:tblStylePr>
    <w:tblStylePr w:type="band2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  <w:insideH w:val="single" w:color="75BD42" w:themeColor="accent4" w:sz="8" w:space="0"/>
        <w:insideV w:val="single" w:color="75BD4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18" w:space="0"/>
          <w:right w:val="single" w:color="75BD4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5BD42" w:themeColor="accent4" w:sz="6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band1Vert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V w:val="single" w:sz="8" w:space="0"/>
        </w:tcBorders>
        <w:shd w:val="clear" w:color="auto" w:fill="DCEED0" w:themeFill="accent4" w:themeFillTint="3F"/>
      </w:tcPr>
    </w:tblStylePr>
    <w:tblStylePr w:type="band2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  <w:insideH w:val="single" w:color="30C0B4" w:themeColor="accent5" w:sz="8" w:space="0"/>
        <w:insideV w:val="single" w:color="30C0B4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18" w:space="0"/>
          <w:right w:val="single" w:color="30C0B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30C0B4" w:themeColor="accent5" w:sz="6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band1Vert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V w:val="single" w:sz="8" w:space="0"/>
        </w:tcBorders>
        <w:shd w:val="clear" w:color="auto" w:fill="C9F1EE" w:themeFill="accent5" w:themeFillTint="3F"/>
      </w:tcPr>
    </w:tblStylePr>
    <w:tblStylePr w:type="band2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  <w:insideH w:val="single" w:color="E54C5E" w:themeColor="accent6" w:sz="8" w:space="0"/>
        <w:insideV w:val="single" w:color="E54C5E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18" w:space="0"/>
          <w:right w:val="single" w:color="E54C5E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54C5E" w:themeColor="accent6" w:sz="6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band1Vert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V w:val="single" w:sz="8" w:space="0"/>
        </w:tcBorders>
        <w:shd w:val="clear" w:color="auto" w:fill="F8D2D7" w:themeFill="accent6" w:themeFillTint="3F"/>
      </w:tcPr>
    </w:tblStylePr>
    <w:tblStylePr w:type="band2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596D8" w:themeColor="accent1" w:themeTint="BF" w:sz="8" w:space="0"/>
        <w:left w:val="single" w:color="7596D8" w:themeColor="accent1" w:themeTint="BF" w:sz="8" w:space="0"/>
        <w:bottom w:val="single" w:color="7596D8" w:themeColor="accent1" w:themeTint="BF" w:sz="8" w:space="0"/>
        <w:right w:val="single" w:color="7596D8" w:themeColor="accent1" w:themeTint="BF" w:sz="8" w:space="0"/>
        <w:insideH w:val="single" w:color="7596D8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596D8" w:themeColor="accent1" w:themeTint="BF" w:sz="8" w:space="0"/>
          <w:left w:val="single" w:color="7596D8" w:themeColor="accent1" w:themeTint="BF" w:sz="8" w:space="0"/>
          <w:bottom w:val="single" w:color="7596D8" w:themeColor="accent1" w:themeTint="BF" w:sz="8" w:space="0"/>
          <w:right w:val="single" w:color="7596D8" w:themeColor="accent1" w:themeTint="BF" w:sz="8" w:space="0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596D8" w:themeColor="accent1" w:themeTint="BF" w:sz="6" w:space="0"/>
          <w:left w:val="single" w:color="7596D8" w:themeColor="accent1" w:themeTint="BF" w:sz="8" w:space="0"/>
          <w:bottom w:val="single" w:color="7596D8" w:themeColor="accent1" w:themeTint="BF" w:sz="8" w:space="0"/>
          <w:right w:val="single" w:color="7596D8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C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F2A163" w:themeColor="accent2" w:themeTint="BF" w:sz="8" w:space="0"/>
        <w:left w:val="single" w:color="F2A163" w:themeColor="accent2" w:themeTint="BF" w:sz="8" w:space="0"/>
        <w:bottom w:val="single" w:color="F2A163" w:themeColor="accent2" w:themeTint="BF" w:sz="8" w:space="0"/>
        <w:right w:val="single" w:color="F2A163" w:themeColor="accent2" w:themeTint="BF" w:sz="8" w:space="0"/>
        <w:insideH w:val="single" w:color="F2A163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2A163" w:themeColor="accent2" w:themeTint="BF" w:sz="8" w:space="0"/>
          <w:left w:val="single" w:color="F2A163" w:themeColor="accent2" w:themeTint="BF" w:sz="8" w:space="0"/>
          <w:bottom w:val="single" w:color="F2A163" w:themeColor="accent2" w:themeTint="BF" w:sz="8" w:space="0"/>
          <w:right w:val="single" w:color="F2A163" w:themeColor="accent2" w:themeTint="BF" w:sz="8" w:space="0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2A163" w:themeColor="accent2" w:themeTint="BF" w:sz="6" w:space="0"/>
          <w:left w:val="single" w:color="F2A163" w:themeColor="accent2" w:themeTint="BF" w:sz="8" w:space="0"/>
          <w:bottom w:val="single" w:color="F2A163" w:themeColor="accent2" w:themeTint="BF" w:sz="8" w:space="0"/>
          <w:right w:val="single" w:color="F2A163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FDCF39" w:themeColor="accent3" w:themeTint="BF" w:sz="8" w:space="0"/>
        <w:left w:val="single" w:color="FDCF39" w:themeColor="accent3" w:themeTint="BF" w:sz="8" w:space="0"/>
        <w:bottom w:val="single" w:color="FDCF39" w:themeColor="accent3" w:themeTint="BF" w:sz="8" w:space="0"/>
        <w:right w:val="single" w:color="FDCF39" w:themeColor="accent3" w:themeTint="BF" w:sz="8" w:space="0"/>
        <w:insideH w:val="single" w:color="FDCF39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DCF39" w:themeColor="accent3" w:themeTint="BF" w:sz="8" w:space="0"/>
          <w:left w:val="single" w:color="FDCF39" w:themeColor="accent3" w:themeTint="BF" w:sz="8" w:space="0"/>
          <w:bottom w:val="single" w:color="FDCF39" w:themeColor="accent3" w:themeTint="BF" w:sz="8" w:space="0"/>
          <w:right w:val="single" w:color="FDCF39" w:themeColor="accent3" w:themeTint="BF" w:sz="8" w:space="0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DCF39" w:themeColor="accent3" w:themeTint="BF" w:sz="6" w:space="0"/>
          <w:left w:val="single" w:color="FDCF39" w:themeColor="accent3" w:themeTint="BF" w:sz="8" w:space="0"/>
          <w:bottom w:val="single" w:color="FDCF39" w:themeColor="accent3" w:themeTint="BF" w:sz="8" w:space="0"/>
          <w:right w:val="single" w:color="FDCF39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FB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7CD71" w:themeColor="accent4" w:themeTint="BF" w:sz="8" w:space="0"/>
        <w:left w:val="single" w:color="97CD71" w:themeColor="accent4" w:themeTint="BF" w:sz="8" w:space="0"/>
        <w:bottom w:val="single" w:color="97CD71" w:themeColor="accent4" w:themeTint="BF" w:sz="8" w:space="0"/>
        <w:right w:val="single" w:color="97CD71" w:themeColor="accent4" w:themeTint="BF" w:sz="8" w:space="0"/>
        <w:insideH w:val="single" w:color="97CD71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7CD71" w:themeColor="accent4" w:themeTint="BF" w:sz="8" w:space="0"/>
          <w:left w:val="single" w:color="97CD71" w:themeColor="accent4" w:themeTint="BF" w:sz="8" w:space="0"/>
          <w:bottom w:val="single" w:color="97CD71" w:themeColor="accent4" w:themeTint="BF" w:sz="8" w:space="0"/>
          <w:right w:val="single" w:color="97CD71" w:themeColor="accent4" w:themeTint="BF" w:sz="8" w:space="0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7CD71" w:themeColor="accent4" w:themeTint="BF" w:sz="6" w:space="0"/>
          <w:left w:val="single" w:color="97CD71" w:themeColor="accent4" w:themeTint="BF" w:sz="8" w:space="0"/>
          <w:bottom w:val="single" w:color="97CD71" w:themeColor="accent4" w:themeTint="BF" w:sz="8" w:space="0"/>
          <w:right w:val="single" w:color="97CD71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D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5DD6CC" w:themeColor="accent5" w:themeTint="BF" w:sz="8" w:space="0"/>
        <w:left w:val="single" w:color="5DD6CC" w:themeColor="accent5" w:themeTint="BF" w:sz="8" w:space="0"/>
        <w:bottom w:val="single" w:color="5DD6CC" w:themeColor="accent5" w:themeTint="BF" w:sz="8" w:space="0"/>
        <w:right w:val="single" w:color="5DD6CC" w:themeColor="accent5" w:themeTint="BF" w:sz="8" w:space="0"/>
        <w:insideH w:val="single" w:color="5DD6CC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5DD6CC" w:themeColor="accent5" w:themeTint="BF" w:sz="8" w:space="0"/>
          <w:left w:val="single" w:color="5DD6CC" w:themeColor="accent5" w:themeTint="BF" w:sz="8" w:space="0"/>
          <w:bottom w:val="single" w:color="5DD6CC" w:themeColor="accent5" w:themeTint="BF" w:sz="8" w:space="0"/>
          <w:right w:val="single" w:color="5DD6CC" w:themeColor="accent5" w:themeTint="BF" w:sz="8" w:space="0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DD6CC" w:themeColor="accent5" w:themeTint="BF" w:sz="6" w:space="0"/>
          <w:left w:val="single" w:color="5DD6CC" w:themeColor="accent5" w:themeTint="BF" w:sz="8" w:space="0"/>
          <w:bottom w:val="single" w:color="5DD6CC" w:themeColor="accent5" w:themeTint="BF" w:sz="8" w:space="0"/>
          <w:right w:val="single" w:color="5DD6CC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1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EB7886" w:themeColor="accent6" w:themeTint="BF" w:sz="8" w:space="0"/>
        <w:left w:val="single" w:color="EB7886" w:themeColor="accent6" w:themeTint="BF" w:sz="8" w:space="0"/>
        <w:bottom w:val="single" w:color="EB7886" w:themeColor="accent6" w:themeTint="BF" w:sz="8" w:space="0"/>
        <w:right w:val="single" w:color="EB7886" w:themeColor="accent6" w:themeTint="BF" w:sz="8" w:space="0"/>
        <w:insideH w:val="single" w:color="EB7886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EB7886" w:themeColor="accent6" w:themeTint="BF" w:sz="8" w:space="0"/>
          <w:left w:val="single" w:color="EB7886" w:themeColor="accent6" w:themeTint="BF" w:sz="8" w:space="0"/>
          <w:bottom w:val="single" w:color="EB7886" w:themeColor="accent6" w:themeTint="BF" w:sz="8" w:space="0"/>
          <w:right w:val="single" w:color="EB7886" w:themeColor="accent6" w:themeTint="BF" w:sz="8" w:space="0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B7886" w:themeColor="accent6" w:themeTint="BF" w:sz="6" w:space="0"/>
          <w:left w:val="single" w:color="EB7886" w:themeColor="accent6" w:themeTint="BF" w:sz="8" w:space="0"/>
          <w:bottom w:val="single" w:color="EB7886" w:themeColor="accent6" w:themeTint="BF" w:sz="8" w:space="0"/>
          <w:right w:val="single" w:color="EB788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2D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bottom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874CB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874CB" w:themeColor="accent1" w:sz="8" w:space="0"/>
          <w:bottom w:val="single" w:color="4874CB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874CB" w:themeColor="accent1" w:sz="8" w:space="0"/>
          <w:bottom w:val="single" w:color="4874CB" w:themeColor="accent1" w:sz="8" w:space="0"/>
        </w:tcBorders>
      </w:tc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shd w:val="clear" w:color="auto" w:fill="D1DCF2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bottom w:val="single" w:color="EE822F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E822F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E822F" w:themeColor="accent2" w:sz="8" w:space="0"/>
          <w:bottom w:val="single" w:color="EE822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E822F" w:themeColor="accent2" w:sz="8" w:space="0"/>
          <w:bottom w:val="single" w:color="EE822F" w:themeColor="accent2" w:sz="8" w:space="0"/>
        </w:tcBorders>
      </w:tcPr>
    </w:tblStylePr>
    <w:tblStylePr w:type="band1Vert">
      <w:tblPr/>
      <w:tcPr>
        <w:shd w:val="clear" w:color="auto" w:fill="FAE0CB" w:themeFill="accent2" w:themeFillTint="3F"/>
      </w:tcPr>
    </w:tblStylePr>
    <w:tblStylePr w:type="band1Horz">
      <w:tblPr/>
      <w:tcPr>
        <w:shd w:val="clear" w:color="auto" w:fill="FAE0CB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bottom w:val="single" w:color="F2BA02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2BA02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2BA02" w:themeColor="accent3" w:sz="8" w:space="0"/>
          <w:bottom w:val="single" w:color="F2BA0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2BA02" w:themeColor="accent3" w:sz="8" w:space="0"/>
          <w:bottom w:val="single" w:color="F2BA02" w:themeColor="accent3" w:sz="8" w:space="0"/>
        </w:tcBorders>
      </w:tc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shd w:val="clear" w:color="auto" w:fill="FEEFBD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bottom w:val="single" w:color="75BD4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5BD42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5BD42" w:themeColor="accent4" w:sz="8" w:space="0"/>
          <w:bottom w:val="single" w:color="75BD4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5BD42" w:themeColor="accent4" w:sz="8" w:space="0"/>
          <w:bottom w:val="single" w:color="75BD42" w:themeColor="accent4" w:sz="8" w:space="0"/>
        </w:tcBorders>
      </w:tc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shd w:val="clear" w:color="auto" w:fill="DCEED0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bottom w:val="single" w:color="30C0B4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30C0B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30C0B4" w:themeColor="accent5" w:sz="8" w:space="0"/>
          <w:bottom w:val="single" w:color="30C0B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30C0B4" w:themeColor="accent5" w:sz="8" w:space="0"/>
          <w:bottom w:val="single" w:color="30C0B4" w:themeColor="accent5" w:sz="8" w:space="0"/>
        </w:tcBorders>
      </w:tc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shd w:val="clear" w:color="auto" w:fill="C9F1EE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bottom w:val="single" w:color="E54C5E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54C5E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54C5E" w:themeColor="accent6" w:sz="8" w:space="0"/>
          <w:bottom w:val="single" w:color="E54C5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54C5E" w:themeColor="accent6" w:sz="8" w:space="0"/>
          <w:bottom w:val="single" w:color="E54C5E" w:themeColor="accent6" w:sz="8" w:space="0"/>
        </w:tcBorders>
      </w:tc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shd w:val="clear" w:color="auto" w:fill="F8D2D7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874CB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874CB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874CB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874CB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C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E822F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E822F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E822F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2BA0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2BA02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2BA02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2BA02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FB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5BD4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5BD4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5BD4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5BD4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D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30C0B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30C0B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30C0B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30C0B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1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54C5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54C5E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54C5E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54C5E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2D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596D8" w:themeColor="accent1" w:themeTint="BF" w:sz="8" w:space="0"/>
        <w:left w:val="single" w:color="7596D8" w:themeColor="accent1" w:themeTint="BF" w:sz="8" w:space="0"/>
        <w:bottom w:val="single" w:color="7596D8" w:themeColor="accent1" w:themeTint="BF" w:sz="8" w:space="0"/>
        <w:right w:val="single" w:color="7596D8" w:themeColor="accent1" w:themeTint="BF" w:sz="8" w:space="0"/>
        <w:insideH w:val="single" w:color="7596D8" w:themeColor="accent1" w:themeTint="BF" w:sz="8" w:space="0"/>
        <w:insideV w:val="single" w:color="7596D8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1DC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596D8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F2A163" w:themeColor="accent2" w:themeTint="BF" w:sz="8" w:space="0"/>
        <w:left w:val="single" w:color="F2A163" w:themeColor="accent2" w:themeTint="BF" w:sz="8" w:space="0"/>
        <w:bottom w:val="single" w:color="F2A163" w:themeColor="accent2" w:themeTint="BF" w:sz="8" w:space="0"/>
        <w:right w:val="single" w:color="F2A163" w:themeColor="accent2" w:themeTint="BF" w:sz="8" w:space="0"/>
        <w:insideH w:val="single" w:color="F2A163" w:themeColor="accent2" w:themeTint="BF" w:sz="8" w:space="0"/>
        <w:insideV w:val="single" w:color="F2A163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0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2A163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FDCF39" w:themeColor="accent3" w:themeTint="BF" w:sz="8" w:space="0"/>
        <w:left w:val="single" w:color="FDCF39" w:themeColor="accent3" w:themeTint="BF" w:sz="8" w:space="0"/>
        <w:bottom w:val="single" w:color="FDCF39" w:themeColor="accent3" w:themeTint="BF" w:sz="8" w:space="0"/>
        <w:right w:val="single" w:color="FDCF39" w:themeColor="accent3" w:themeTint="BF" w:sz="8" w:space="0"/>
        <w:insideH w:val="single" w:color="FDCF39" w:themeColor="accent3" w:themeTint="BF" w:sz="8" w:space="0"/>
        <w:insideV w:val="single" w:color="FDCF39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EFB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DCF39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7CD71" w:themeColor="accent4" w:themeTint="BF" w:sz="8" w:space="0"/>
        <w:left w:val="single" w:color="97CD71" w:themeColor="accent4" w:themeTint="BF" w:sz="8" w:space="0"/>
        <w:bottom w:val="single" w:color="97CD71" w:themeColor="accent4" w:themeTint="BF" w:sz="8" w:space="0"/>
        <w:right w:val="single" w:color="97CD71" w:themeColor="accent4" w:themeTint="BF" w:sz="8" w:space="0"/>
        <w:insideH w:val="single" w:color="97CD71" w:themeColor="accent4" w:themeTint="BF" w:sz="8" w:space="0"/>
        <w:insideV w:val="single" w:color="97CD71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EED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7CD71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5DD6CC" w:themeColor="accent5" w:themeTint="BF" w:sz="8" w:space="0"/>
        <w:left w:val="single" w:color="5DD6CC" w:themeColor="accent5" w:themeTint="BF" w:sz="8" w:space="0"/>
        <w:bottom w:val="single" w:color="5DD6CC" w:themeColor="accent5" w:themeTint="BF" w:sz="8" w:space="0"/>
        <w:right w:val="single" w:color="5DD6CC" w:themeColor="accent5" w:themeTint="BF" w:sz="8" w:space="0"/>
        <w:insideH w:val="single" w:color="5DD6CC" w:themeColor="accent5" w:themeTint="BF" w:sz="8" w:space="0"/>
        <w:insideV w:val="single" w:color="5DD6CC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F1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5DD6CC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EB7886" w:themeColor="accent6" w:themeTint="BF" w:sz="8" w:space="0"/>
        <w:left w:val="single" w:color="EB7886" w:themeColor="accent6" w:themeTint="BF" w:sz="8" w:space="0"/>
        <w:bottom w:val="single" w:color="EB7886" w:themeColor="accent6" w:themeTint="BF" w:sz="8" w:space="0"/>
        <w:right w:val="single" w:color="EB7886" w:themeColor="accent6" w:themeTint="BF" w:sz="8" w:space="0"/>
        <w:insideH w:val="single" w:color="EB7886" w:themeColor="accent6" w:themeTint="BF" w:sz="8" w:space="0"/>
        <w:insideV w:val="single" w:color="EB7886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2D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B7886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  <w:insideH w:val="single" w:color="4874CB" w:themeColor="accent1" w:sz="8" w:space="0"/>
        <w:insideV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1DCF2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1F9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3F4" w:themeFill="accent1" w:themeFillTint="33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3B9E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  <w:insideH w:val="single" w:color="EE822F" w:themeColor="accent2" w:sz="8" w:space="0"/>
        <w:insideV w:val="single" w:color="EE822F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0CB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5D5" w:themeFill="accent2" w:themeFillTint="33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C09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  <w:insideH w:val="single" w:color="F2BA02" w:themeColor="accent3" w:sz="8" w:space="0"/>
        <w:insideV w:val="single" w:color="F2BA02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EFBD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8E5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A" w:themeFill="accent3" w:themeFillTint="33"/>
      </w:tc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DDF7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  <w:insideH w:val="single" w:color="75BD42" w:themeColor="accent4" w:sz="8" w:space="0"/>
        <w:insideV w:val="single" w:color="75BD4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EED0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1F8EC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D9" w:themeFill="accent4" w:themeFillTint="33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ADE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  <w:insideH w:val="single" w:color="30C0B4" w:themeColor="accent5" w:sz="8" w:space="0"/>
        <w:insideV w:val="single" w:color="30C0B4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F1EE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9F9F8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4F1" w:themeFill="accent5" w:themeFillTint="33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93E4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  <w:insideH w:val="single" w:color="E54C5E" w:themeColor="accent6" w:sz="8" w:space="0"/>
        <w:insideV w:val="single" w:color="E54C5E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2D7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CEDEF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DE" w:themeFill="accent6" w:themeFillTint="33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2A5A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1DCF2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874CB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874CB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3B9E5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3B9E5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0CB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E822F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E822F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C097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C097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EFBD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2BA02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2BA02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DDF7B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DDF7B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EED0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5BD4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5BD4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ADEA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ADEA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F1EE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30C0B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30C0B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93E4DD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93E4DD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2D7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54C5E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54C5E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2A5AE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2A5AE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874C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376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D54A0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822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33F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E10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BA0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85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58B01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5BD4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A5E2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78D31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30C0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75F5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38F8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4C5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4132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71C31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44380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44380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380" w:themeFill="accent1" w:themeFillShade="99"/>
      </w:tcPr>
    </w:tblStylePr>
    <w:tblStylePr w:type="band1Vert">
      <w:tblPr/>
      <w:tcPr>
        <w:shd w:val="clear" w:color="auto" w:fill="B5C7EA" w:themeFill="accent1" w:themeFillTint="66"/>
      </w:tcPr>
    </w:tblStylePr>
    <w:tblStylePr w:type="band1Horz">
      <w:tblPr/>
      <w:tcPr>
        <w:shd w:val="clear" w:color="auto" w:fill="A3B9E5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EE822F" w:themeColor="accent2" w:sz="4" w:space="0"/>
        <w:bottom w:val="single" w:color="EE822F" w:themeColor="accent2" w:sz="4" w:space="0"/>
        <w:right w:val="single" w:color="EE822F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E4B0C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E4B0C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4B0C" w:themeFill="accent2" w:themeFillShade="99"/>
      </w:tcPr>
    </w:tblStylePr>
    <w:tblStylePr w:type="band1Vert">
      <w:tblPr/>
      <w:tcPr>
        <w:shd w:val="clear" w:color="auto" w:fill="F8CCAB" w:themeFill="accent2" w:themeFillTint="66"/>
      </w:tcPr>
    </w:tblStylePr>
    <w:tblStylePr w:type="band1Horz">
      <w:tblPr/>
      <w:tcPr>
        <w:shd w:val="clear" w:color="auto" w:fill="F6C097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24" w:space="0"/>
        <w:left w:val="single" w:color="F2BA02" w:themeColor="accent3" w:sz="4" w:space="0"/>
        <w:bottom w:val="single" w:color="F2BA02" w:themeColor="accent3" w:sz="4" w:space="0"/>
        <w:right w:val="single" w:color="F2BA02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8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5BD4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16F01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16F01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6F01" w:themeFill="accent3" w:themeFillShade="99"/>
      </w:tcPr>
    </w:tblStylePr>
    <w:tblStylePr w:type="band1Vert">
      <w:tblPr/>
      <w:tcPr>
        <w:shd w:val="clear" w:color="auto" w:fill="FEE595" w:themeFill="accent3" w:themeFillTint="66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24" w:space="0"/>
        <w:left w:val="single" w:color="75BD42" w:themeColor="accent4" w:sz="4" w:space="0"/>
        <w:bottom w:val="single" w:color="75BD42" w:themeColor="accent4" w:sz="4" w:space="0"/>
        <w:right w:val="single" w:color="75BD4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8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2BA0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67127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67127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27" w:themeFill="accent4" w:themeFillShade="99"/>
      </w:tcPr>
    </w:tblStylePr>
    <w:tblStylePr w:type="band1Vert">
      <w:tblPr/>
      <w:tcPr>
        <w:shd w:val="clear" w:color="auto" w:fill="C7E4B3" w:themeFill="accent4" w:themeFillTint="66"/>
      </w:tcPr>
    </w:tblStylePr>
    <w:tblStylePr w:type="band1Horz">
      <w:tblPr/>
      <w:tcPr>
        <w:shd w:val="clear" w:color="auto" w:fill="BADEA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2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F9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54C5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1C736B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1C736B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36B" w:themeFill="accent5" w:themeFillShade="99"/>
      </w:tcPr>
    </w:tblStylePr>
    <w:tblStylePr w:type="band1Vert">
      <w:tblPr/>
      <w:tcPr>
        <w:shd w:val="clear" w:color="auto" w:fill="A8E9E3" w:themeFill="accent5" w:themeFillTint="66"/>
      </w:tcPr>
    </w:tblStylePr>
    <w:tblStylePr w:type="band1Horz">
      <w:tblPr/>
      <w:tcPr>
        <w:shd w:val="clear" w:color="auto" w:fill="93E4DD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2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D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30C0B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F172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F172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1727" w:themeFill="accent6" w:themeFillShade="99"/>
      </w:tcPr>
    </w:tblStylePr>
    <w:tblStylePr w:type="band1Vert">
      <w:tblPr/>
      <w:tcPr>
        <w:shd w:val="clear" w:color="auto" w:fill="F4B7BE" w:themeFill="accent6" w:themeFillTint="66"/>
      </w:tcPr>
    </w:tblStylePr>
    <w:tblStylePr w:type="band1Horz">
      <w:tblPr/>
      <w:tcPr>
        <w:shd w:val="clear" w:color="auto" w:fill="F2A5AE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1F9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8E5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D9734" w:themeFill="accent4" w:themeFillShade="CC"/>
      </w:tcPr>
    </w:tblStylePr>
    <w:tblStylePr w:type="lastRow">
      <w:rPr>
        <w:b/>
        <w:bCs/>
        <w:color w:val="5E9735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8EC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19401" w:themeFill="accent3" w:themeFillShade="CC"/>
      </w:tcPr>
    </w:tblStylePr>
    <w:tblStylePr w:type="lastRow">
      <w:rPr>
        <w:b/>
        <w:bCs/>
        <w:color w:val="C29502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F9F8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51E34" w:themeFill="accent6" w:themeFillShade="CC"/>
      </w:tcPr>
    </w:tblStylePr>
    <w:tblStylePr w:type="lastRow">
      <w:rPr>
        <w:b/>
        <w:bCs/>
        <w:color w:val="D51F34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DEF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26998F" w:themeFill="accent5" w:themeFillShade="CC"/>
      </w:tcPr>
    </w:tblStylePr>
    <w:tblStylePr w:type="lastRow">
      <w:rPr>
        <w:b/>
        <w:bCs/>
        <w:color w:val="269A90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3F4" w:themeFill="accent1" w:themeFillTint="33"/>
    </w:tcPr>
    <w:tblStylePr w:type="firstRow">
      <w:rPr>
        <w:b/>
        <w:bCs/>
      </w:rPr>
      <w:tblPr/>
      <w:tcPr>
        <w:shd w:val="clear" w:color="auto" w:fill="B5C7EA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5C7EA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D54A0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D54A0" w:themeFill="accent1" w:themeFillShade="BF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5D5" w:themeFill="accent2" w:themeFillTint="33"/>
    </w:tcPr>
    <w:tblStylePr w:type="firstRow">
      <w:rPr>
        <w:b/>
        <w:bCs/>
      </w:rPr>
      <w:tblPr/>
      <w:tcPr>
        <w:shd w:val="clear" w:color="auto" w:fill="F8CCAB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CCAB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E10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E10" w:themeFill="accent2" w:themeFillShade="BF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2CA" w:themeFill="accent3" w:themeFillTint="33"/>
    </w:tcPr>
    <w:tblStylePr w:type="firstRow">
      <w:rPr>
        <w:b/>
        <w:bCs/>
      </w:rPr>
      <w:tblPr/>
      <w:tcPr>
        <w:shd w:val="clear" w:color="auto" w:fill="FEE595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E595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58B01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58B01" w:themeFill="accent3" w:themeFillShade="BF"/>
      </w:tc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1D9" w:themeFill="accent4" w:themeFillTint="33"/>
    </w:tcPr>
    <w:tblStylePr w:type="firstRow">
      <w:rPr>
        <w:b/>
        <w:bCs/>
      </w:rPr>
      <w:tblPr/>
      <w:tcPr>
        <w:shd w:val="clear" w:color="auto" w:fill="C7E4B3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7E4B3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78D31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78D31" w:themeFill="accent4" w:themeFillShade="BF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F4F1" w:themeFill="accent5" w:themeFillTint="33"/>
    </w:tcPr>
    <w:tblStylePr w:type="firstRow">
      <w:rPr>
        <w:b/>
        <w:bCs/>
      </w:rPr>
      <w:tblPr/>
      <w:tcPr>
        <w:shd w:val="clear" w:color="auto" w:fill="A8E9E3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A8E9E3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38F8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38F86" w:themeFill="accent5" w:themeFillShade="BF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BDE" w:themeFill="accent6" w:themeFillTint="33"/>
    </w:tcPr>
    <w:tblStylePr w:type="firstRow">
      <w:rPr>
        <w:b/>
        <w:bCs/>
      </w:rPr>
      <w:tblPr/>
      <w:tcPr>
        <w:shd w:val="clear" w:color="auto" w:fill="F4B7BE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4B7BE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71C31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71C31" w:themeFill="accent6" w:themeFillShade="BF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="Times New Roman" w:hAnsi="Times New Roman" w:eastAsia="黑体" w:cs="Times New Roman"/>
      <w:color w:val="000000"/>
      <w:kern w:val="44"/>
      <w:sz w:val="32"/>
      <w:szCs w:val="44"/>
    </w:rPr>
  </w:style>
  <w:style w:type="character" w:customStyle="1" w:styleId="139">
    <w:name w:val="Heading 2 Char"/>
    <w:basedOn w:val="132"/>
    <w:uiPriority w:val="9"/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uiPriority w:val="9"/>
    <w:rPr>
      <w:rFonts w:asciiTheme="majorHAnsi" w:hAnsiTheme="majorHAnsi" w:eastAsiaTheme="majorEastAsia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uiPriority w:val="10"/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uiPriority w:val="11"/>
    <w:rPr>
      <w:rFonts w:asciiTheme="majorHAnsi" w:hAnsiTheme="majorHAnsi" w:eastAsiaTheme="majorEastAsia" w:cstheme="majorBidi"/>
      <w:i/>
      <w:iCs/>
      <w:color w:val="4874CB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="Times New Roman" w:hAnsi="Times New Roman" w:eastAsia="黑体" w:cs="Times New Roman"/>
      <w:bCs/>
      <w:kern w:val="2"/>
      <w:sz w:val="28"/>
      <w:szCs w:val="28"/>
    </w:rPr>
  </w:style>
  <w:style w:type="character" w:customStyle="1" w:styleId="151">
    <w:name w:val="Heading 5 Char"/>
    <w:basedOn w:val="132"/>
    <w:link w:val="7"/>
    <w:semiHidden/>
    <w:uiPriority w:val="9"/>
    <w:rPr>
      <w:rFonts w:ascii="Times New Roman" w:hAnsi="Times New Roman" w:eastAsia="黑体" w:cs="Times New Roman"/>
      <w:bCs/>
      <w:kern w:val="2"/>
      <w:sz w:val="28"/>
      <w:szCs w:val="28"/>
    </w:rPr>
  </w:style>
  <w:style w:type="character" w:customStyle="1" w:styleId="152">
    <w:name w:val="Heading 6 Char"/>
    <w:basedOn w:val="132"/>
    <w:link w:val="8"/>
    <w:semiHidden/>
    <w:uiPriority w:val="9"/>
    <w:rPr>
      <w:rFonts w:ascii="Times New Roman" w:hAnsi="Times New Roman" w:eastAsia="黑体" w:cs="Times New Roman"/>
      <w:bCs/>
      <w:kern w:val="2"/>
      <w:sz w:val="28"/>
      <w:szCs w:val="24"/>
    </w:rPr>
  </w:style>
  <w:style w:type="character" w:customStyle="1" w:styleId="153">
    <w:name w:val="Heading 7 Char"/>
    <w:basedOn w:val="132"/>
    <w:link w:val="9"/>
    <w:semiHidden/>
    <w:uiPriority w:val="9"/>
    <w:rPr>
      <w:rFonts w:ascii="Times New Roman" w:hAnsi="Times New Roman" w:eastAsia="黑体" w:cs="Times New Roman"/>
      <w:bCs/>
      <w:kern w:val="2"/>
      <w:sz w:val="24"/>
      <w:szCs w:val="24"/>
    </w:rPr>
  </w:style>
  <w:style w:type="character" w:customStyle="1" w:styleId="154">
    <w:name w:val="Heading 8 Char"/>
    <w:basedOn w:val="132"/>
    <w:link w:val="10"/>
    <w:semiHidden/>
    <w:uiPriority w:val="9"/>
    <w:rPr>
      <w:rFonts w:ascii="Times New Roman" w:hAnsi="Times New Roman" w:eastAsia="黑体" w:cs="Times New Roman"/>
      <w:kern w:val="2"/>
      <w:sz w:val="24"/>
      <w:szCs w:val="24"/>
    </w:rPr>
  </w:style>
  <w:style w:type="character" w:customStyle="1" w:styleId="155">
    <w:name w:val="Heading 9 Char"/>
    <w:basedOn w:val="132"/>
    <w:link w:val="11"/>
    <w:semiHidden/>
    <w:uiPriority w:val="9"/>
    <w:rPr>
      <w:rFonts w:ascii="Times New Roman" w:hAnsi="Times New Roman" w:eastAsia="黑体" w:cs="Times New Roman"/>
      <w:kern w:val="2"/>
      <w:sz w:val="21"/>
      <w:szCs w:val="21"/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874CB" w:themeColor="accent1" w:sz="4" w:space="4"/>
      </w:pBdr>
      <w:spacing w:before="200" w:after="280"/>
      <w:ind w:left="936" w:right="936"/>
    </w:pPr>
    <w:rPr>
      <w:b/>
      <w:bCs/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EE822F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EE822F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383</Words>
  <Characters>383</Characters>
  <Lines>0</Lines>
  <Paragraphs>0</Paragraphs>
  <TotalTime>1</TotalTime>
  <ScaleCrop>false</ScaleCrop>
  <LinksUpToDate>false</LinksUpToDate>
  <CharactersWithSpaces>441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Irre</cp:lastModifiedBy>
  <dcterms:modified xsi:type="dcterms:W3CDTF">2026-10-07T07:02:43Z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E1060A0D4A31E7F09FE7A06AFB928BC4_42</vt:lpwstr>
  </property>
  <property fmtid="{D5CDD505-2E9C-101B-9397-08002B2CF9AE}" pid="4" name="KSOTemplateDocerSaveRecord">
    <vt:lpwstr>eyJoZGlkIjoiNzI1MzljODBiNDliMzEyMzFlZWNlN2EzYjU0N2YzMWEiLCJ1c2VySWQiOiIxMDg0MjM0MzE0In0=</vt:lpwstr>
  </property>
</Properties>
</file>