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07840">
      <w:pPr>
        <w:pStyle w:val="31"/>
        <w:widowControl/>
        <w:rPr>
          <w:rFonts w:hint="eastAsia" w:ascii="方正小标宋简体" w:hAnsi="方正小标宋简体" w:eastAsia="方正小标宋简体" w:cs="方正小标宋简体"/>
        </w:rPr>
      </w:pPr>
      <mc:AlternateContent>
        <mc:Choice Requires="wpsCustomData">
          <wpsCustomData:docfieldStart id="0" docfieldname="标题_1" hidden="0" print="1" readonly="0" index="1"/>
        </mc:Choice>
      </mc:AlternateContent>
      <w:r>
        <w:rPr>
          <w:rFonts w:hint="eastAsia" w:ascii="方正小标宋简体" w:hAnsi="方正小标宋简体" w:eastAsia="方正小标宋简体" w:cs="方正小标宋简体"/>
        </w:rPr>
        <w:t>法定代表人（负责人）身份证明书</w:t>
      </w:r>
      <mc:AlternateContent>
        <mc:Choice Requires="wpsCustomData">
          <wpsCustomData:docfieldEnd id="0"/>
        </mc:Choice>
      </mc:AlternateContent>
    </w:p>
    <w:p w14:paraId="23596743">
      <w:pPr>
        <w:pStyle w:val="19"/>
        <w:bidi w:val="0"/>
        <w:spacing w:beforeAutospacing="0" w:afterAutospacing="0" w:line="300" w:lineRule="exact"/>
        <w:rPr>
          <w:rFonts w:hint="eastAsia" w:ascii="仿宋_GB2312" w:hAnsi="仿宋_GB2312" w:eastAsia="仿宋_GB2312" w:cs="仿宋_GB2312"/>
        </w:rPr>
      </w:pPr>
    </w:p>
    <w:p w14:paraId="459AB813">
      <w:pPr>
        <w:pStyle w:val="19"/>
        <w:widowControl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XXX，（身份证号：　　　　　　　　　　），在我单位任XXX　　　　　　职务，为我单位的法定代表人（负责人）。</w:t>
      </w:r>
    </w:p>
    <w:p w14:paraId="5711123F">
      <w:pPr>
        <w:pStyle w:val="19"/>
        <w:widowControl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12CD4B4E">
      <w:pPr>
        <w:pStyle w:val="19"/>
        <w:bidi w:val="0"/>
        <w:rPr>
          <w:rFonts w:hint="eastAsia" w:ascii="仿宋_GB2312" w:hAnsi="仿宋_GB2312" w:eastAsia="仿宋_GB2312" w:cs="仿宋_GB2312"/>
        </w:rPr>
      </w:pPr>
    </w:p>
    <w:p w14:paraId="750565FD">
      <w:pPr>
        <w:pStyle w:val="19"/>
        <w:widowControl/>
        <w:ind w:left="1244" w:hanging="628" w:firstLineChars="0"/>
        <w:rPr>
          <w:rFonts w:hint="eastAsia" w:ascii="仿宋_GB2312" w:hAnsi="仿宋_GB2312" w:eastAsia="仿宋_GB2312" w:cs="仿宋_GB2312"/>
          <w:sz w:val="32"/>
          <w:szCs w:val="32"/>
        </w:rPr>
      </w:pPr>
      <mc:AlternateContent>
        <mc:Choice Requires="wpsCustomData">
          <wpsCustomData:docfieldStart id="1" docfieldname="附件说明_1" hidden="0" print="1" readonly="0" index="3"/>
        </mc:Choice>
      </mc:AlternateContent>
      <w:r>
        <w:rPr>
          <w:rFonts w:hint="eastAsia" w:ascii="仿宋_GB2312" w:hAnsi="仿宋_GB2312" w:eastAsia="仿宋_GB2312" w:cs="仿宋_GB2312"/>
          <w:sz w:val="32"/>
          <w:szCs w:val="32"/>
        </w:rPr>
        <w:t>附：</w:t>
      </w:r>
    </w:p>
    <w:p w14:paraId="144F420F">
      <w:pPr>
        <w:pStyle w:val="19"/>
        <w:widowControl/>
        <w:ind w:left="1244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psCustomData:val="-6" w:val="10"/>
          <w:sz w:val="32"/>
          <w:szCs w:val="32"/>
        </w:rPr>
        <w:t>法定代表人（负责人）身份证复印件（加盖债权</w:t>
      </w:r>
      <w:r>
        <w:rPr>
          <w:rFonts w:hint="eastAsia" w:ascii="仿宋_GB2312" w:hAnsi="仿宋_GB2312" w:eastAsia="仿宋_GB2312" w:cs="仿宋_GB2312"/>
          <w:spacing wpsCustomData:val="-6" w:val="-6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公章）</w:t>
      </w:r>
      <mc:AlternateContent>
        <mc:Choice Requires="wpsCustomData">
          <wpsCustomData:docfieldEnd id="1"/>
        </mc:Choice>
      </mc:AlternateContent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9"/>
        <w:gridCol w:w="4532"/>
      </w:tblGrid>
      <w:tr w14:paraId="06BA2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BE85F5">
            <w:pPr>
              <w:spacing w:before="60" w:after="6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身份证人像页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F8BBDEC">
            <w:pPr>
              <w:spacing w:before="60" w:after="60" w:line="240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/>
              </w:rPr>
              <w:t>身份证国徽页</w:t>
            </w:r>
          </w:p>
        </w:tc>
      </w:tr>
      <w:tr w14:paraId="5E2E5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24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5215A08">
            <w:pPr>
              <w:spacing w:before="55" w:after="55" w:line="240" w:lineRule="auto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1BD8021">
            <w:pPr>
              <w:spacing w:before="55" w:after="55" w:line="240" w:lineRule="auto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07AE4865">
      <w:pPr>
        <w:rPr>
          <w:rFonts w:hint="eastAsia" w:ascii="仿宋_GB2312" w:hAnsi="仿宋_GB2312" w:eastAsia="仿宋_GB2312" w:cs="仿宋_GB2312"/>
        </w:rPr>
      </w:pPr>
    </w:p>
    <w:p w14:paraId="6B9E68C5">
      <w:pPr>
        <w:spacing w:before="200" w:after="0"/>
        <w:ind w:firstLine="2240" w:firstLineChars="7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债权人（盖章）：</w:t>
      </w:r>
    </w:p>
    <w:p w14:paraId="3EB8071E">
      <w:pPr>
        <w:spacing w:before="200" w:after="0"/>
        <w:ind w:firstLine="6080" w:firstLineChars="19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　　月　　日</w:t>
      </w:r>
    </w:p>
    <w:p w14:paraId="679CA3E4">
      <w:pPr>
        <w:pStyle w:val="19"/>
        <w:bidi w:val="0"/>
        <w:rPr>
          <w:rFonts w:hint="eastAsia" w:ascii="仿宋_GB2312" w:hAnsi="仿宋_GB2312" w:eastAsia="仿宋_GB2312" w:cs="仿宋_GB2312"/>
          <w:lang w:eastAsia="zh-CN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7" w:header="851" w:footer="1417" w:gutter="0"/>
      <w:pgNumType w:fmt="decimal"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0E322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FE4CC9">
                          <w:pPr>
                            <w:pStyle w:val="2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1FE4CC9">
                    <w:pPr>
                      <w:pStyle w:val="2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A31FA">
    <w:pPr>
      <w:pStyle w:val="24"/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ECC4D0">
                          <w:pPr>
                            <w:pStyle w:val="2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4ECC4D0">
                    <w:pPr>
                      <w:pStyle w:val="2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6" w:lineRule="auto"/>
      </w:pPr>
      <w:r>
        <w:separator/>
      </w:r>
    </w:p>
  </w:footnote>
  <w:footnote w:type="continuationSeparator" w:id="1">
    <w:p>
      <w:pPr>
        <w:spacing w:before="0" w:after="0" w:line="32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BAB74">
    <w:pPr>
      <w:pStyle w:val="2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AEDA9">
    <w:pPr>
      <w:pStyle w:val="2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852249A"/>
    <w:rsid w:val="46124C6C"/>
    <w:rsid w:val="C91BA549"/>
    <w:rsid w:val="FFB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officialmod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2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4">
    <w:name w:val="heading 2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5">
    <w:name w:val="heading 3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1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link w:val="144"/>
    <w:unhideWhenUsed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next w:val="1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next w:val="1"/>
    <w:link w:val="141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link w:val="31"/>
    <w:uiPriority w:val="10"/>
    <w:rPr>
      <w:rFonts w:ascii="宋体" w:hAnsi="宋体" w:eastAsia="宋体" w:cs="宋体"/>
      <w:sz w:val="44"/>
      <w:szCs w:val="44"/>
      <w:lang w:val="zh-CN"/>
    </w:rPr>
  </w:style>
  <w:style w:type="character" w:customStyle="1" w:styleId="142">
    <w:name w:val="Subtitle Char"/>
    <w:basedOn w:val="1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link w:val="19"/>
    <w:uiPriority w:val="99"/>
    <w:rPr>
      <w:rFonts w:ascii="Times New Roman" w:hAnsi="Times New Roman" w:eastAsia="MS Mincho" w:cs="MS Mincho"/>
      <w:spacing w:val="-6"/>
      <w:sz w:val="32"/>
      <w:szCs w:val="32"/>
    </w:rPr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109</Characters>
  <Lines>0</Lines>
  <Paragraphs>0</Paragraphs>
  <TotalTime>0</TotalTime>
  <ScaleCrop>false</ScaleCrop>
  <LinksUpToDate>false</LinksUpToDate>
  <CharactersWithSpaces>129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Irre</cp:lastModifiedBy>
  <dcterms:modified xsi:type="dcterms:W3CDTF">2026-10-07T07:02:55Z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63FDBEA60AFFC0A103E8A06AEA59E96F_42</vt:lpwstr>
  </property>
  <property fmtid="{D5CDD505-2E9C-101B-9397-08002B2CF9AE}" pid="4" name="KSOTemplateDocerSaveRecord">
    <vt:lpwstr>eyJoZGlkIjoiNzI1MzljODBiNDliMzEyMzFlZWNlN2EzYjU0N2YzMWEiLCJ1c2VySWQiOiIxMDg0MjM0MzE0In0=</vt:lpwstr>
  </property>
</Properties>
</file>